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47AEB2">
      <w:pPr>
        <w:pStyle w:val="197"/>
        <w:spacing w:before="120" w:beforeAutospacing="0" w:after="120" w:afterAutospacing="0" w:line="360" w:lineRule="auto"/>
      </w:pPr>
      <w:r>
        <w:t> </w:t>
      </w:r>
    </w:p>
    <w:p w14:paraId="7605B801">
      <w:pPr>
        <w:pStyle w:val="197"/>
        <w:spacing w:before="120" w:beforeAutospacing="0" w:after="120" w:afterAutospacing="0" w:line="360" w:lineRule="auto"/>
        <w:jc w:val="center"/>
        <w:rPr>
          <w:rFonts w:ascii="Arial" w:hAnsi="Arial" w:cs="Arial"/>
          <w:b/>
          <w:sz w:val="84"/>
          <w:szCs w:val="84"/>
        </w:rPr>
      </w:pPr>
    </w:p>
    <w:p w14:paraId="5470FA4B">
      <w:pPr>
        <w:pStyle w:val="197"/>
        <w:spacing w:before="120" w:beforeAutospacing="0" w:after="120" w:afterAutospacing="0" w:line="360" w:lineRule="auto"/>
        <w:jc w:val="center"/>
      </w:pPr>
      <w:r>
        <w:rPr>
          <w:rFonts w:ascii="Arial" w:hAnsi="Arial" w:cs="Arial"/>
          <w:b/>
          <w:sz w:val="84"/>
          <w:szCs w:val="84"/>
        </w:rPr>
        <w:t>招 标 文 件</w:t>
      </w:r>
    </w:p>
    <w:p w14:paraId="0D3EF9DF">
      <w:pPr>
        <w:pStyle w:val="197"/>
        <w:spacing w:before="120" w:beforeAutospacing="0" w:after="120" w:afterAutospacing="0" w:line="360" w:lineRule="auto"/>
        <w:ind w:firstLine="361"/>
        <w:rPr>
          <w:rFonts w:ascii="Arial" w:hAnsi="Arial" w:cs="Arial"/>
          <w:b/>
          <w:sz w:val="36"/>
          <w:szCs w:val="36"/>
        </w:rPr>
      </w:pPr>
    </w:p>
    <w:p w14:paraId="4404A5B2">
      <w:pPr>
        <w:pStyle w:val="197"/>
        <w:spacing w:before="120" w:beforeAutospacing="0" w:after="120" w:afterAutospacing="0" w:line="360" w:lineRule="auto"/>
        <w:ind w:firstLine="361"/>
        <w:rPr>
          <w:rFonts w:ascii="Arial" w:hAnsi="Arial" w:cs="Arial"/>
          <w:b/>
          <w:sz w:val="36"/>
          <w:szCs w:val="36"/>
        </w:rPr>
      </w:pPr>
    </w:p>
    <w:p w14:paraId="015574A9">
      <w:pPr>
        <w:pStyle w:val="197"/>
        <w:spacing w:before="120" w:beforeAutospacing="0" w:after="120" w:afterAutospacing="0" w:line="360" w:lineRule="auto"/>
        <w:jc w:val="both"/>
        <w:rPr>
          <w:rFonts w:hint="eastAsia" w:eastAsia="宋体"/>
          <w:sz w:val="36"/>
          <w:szCs w:val="36"/>
          <w:lang w:eastAsia="zh-CN"/>
        </w:rPr>
      </w:pPr>
      <w:r>
        <w:rPr>
          <w:rFonts w:ascii="Arial" w:hAnsi="Arial" w:cs="Arial"/>
          <w:b/>
          <w:sz w:val="36"/>
          <w:szCs w:val="36"/>
        </w:rPr>
        <w:t>项目名称：</w:t>
      </w:r>
      <w:r>
        <w:rPr>
          <w:rFonts w:hint="eastAsia" w:ascii="Arial" w:hAnsi="Arial" w:cs="Arial"/>
          <w:b/>
          <w:sz w:val="36"/>
          <w:szCs w:val="36"/>
        </w:rPr>
        <w:t>滨海县智慧渔港采购项目</w:t>
      </w:r>
      <w:r>
        <w:rPr>
          <w:rFonts w:hint="eastAsia" w:ascii="Arial" w:hAnsi="Arial" w:cs="Arial"/>
          <w:b/>
          <w:sz w:val="36"/>
          <w:szCs w:val="36"/>
          <w:lang w:eastAsia="zh-CN"/>
        </w:rPr>
        <w:t>（</w:t>
      </w:r>
      <w:r>
        <w:rPr>
          <w:rFonts w:hint="eastAsia" w:ascii="Arial" w:hAnsi="Arial" w:cs="Arial"/>
          <w:b/>
          <w:sz w:val="36"/>
          <w:szCs w:val="36"/>
          <w:lang w:val="en-US" w:eastAsia="zh-CN"/>
        </w:rPr>
        <w:t>二次</w:t>
      </w:r>
      <w:r>
        <w:rPr>
          <w:rFonts w:hint="eastAsia" w:ascii="Arial" w:hAnsi="Arial" w:cs="Arial"/>
          <w:b/>
          <w:sz w:val="36"/>
          <w:szCs w:val="36"/>
          <w:lang w:eastAsia="zh-CN"/>
        </w:rPr>
        <w:t>）</w:t>
      </w:r>
    </w:p>
    <w:p w14:paraId="46692673">
      <w:pPr>
        <w:pBdr>
          <w:top w:val="none" w:color="000000" w:sz="0" w:space="0"/>
          <w:left w:val="none" w:color="000000" w:sz="0" w:space="0"/>
          <w:bottom w:val="none" w:color="000000" w:sz="0" w:space="0"/>
          <w:right w:val="none" w:color="000000" w:sz="0" w:space="0"/>
        </w:pBdr>
        <w:spacing w:before="120" w:after="120" w:line="85" w:lineRule="atLeast"/>
        <w:rPr>
          <w:rFonts w:hint="eastAsia" w:eastAsia="宋体"/>
          <w:lang w:val="en-US" w:eastAsia="zh-CN"/>
        </w:rPr>
      </w:pPr>
      <w:r>
        <w:rPr>
          <w:rFonts w:ascii="Arial" w:hAnsi="Arial" w:cs="Arial"/>
          <w:b/>
          <w:sz w:val="36"/>
          <w:szCs w:val="36"/>
        </w:rPr>
        <w:t>项目编号：</w:t>
      </w:r>
      <w:r>
        <w:rPr>
          <w:rFonts w:hint="eastAsia" w:ascii="Arial" w:hAnsi="Arial" w:eastAsia="宋体" w:cs="Arial"/>
          <w:b/>
          <w:sz w:val="36"/>
          <w:szCs w:val="36"/>
          <w:lang w:val="en-US" w:eastAsia="zh-CN" w:bidi="ar-SA"/>
        </w:rPr>
        <w:t xml:space="preserve">JSZC-320922-YCSY-G2026-0002 </w:t>
      </w:r>
    </w:p>
    <w:p w14:paraId="4AF4E651">
      <w:pPr>
        <w:pStyle w:val="197"/>
        <w:spacing w:before="120" w:beforeAutospacing="0" w:after="120" w:afterAutospacing="0" w:line="360" w:lineRule="auto"/>
        <w:ind w:firstLine="2249"/>
        <w:jc w:val="both"/>
        <w:rPr>
          <w:sz w:val="36"/>
          <w:szCs w:val="36"/>
        </w:rPr>
      </w:pPr>
    </w:p>
    <w:p w14:paraId="30347CE1">
      <w:pPr>
        <w:pStyle w:val="197"/>
        <w:spacing w:beforeAutospacing="0" w:afterAutospacing="0" w:line="360" w:lineRule="auto"/>
      </w:pPr>
      <w:r>
        <w:t> </w:t>
      </w:r>
    </w:p>
    <w:p w14:paraId="68A79A34">
      <w:pPr>
        <w:pStyle w:val="197"/>
        <w:spacing w:beforeAutospacing="0" w:afterAutospacing="0" w:line="360" w:lineRule="auto"/>
      </w:pPr>
      <w:r>
        <w:t> </w:t>
      </w:r>
    </w:p>
    <w:p w14:paraId="00D3AE43">
      <w:pPr>
        <w:pStyle w:val="197"/>
        <w:spacing w:beforeAutospacing="0" w:afterAutospacing="0" w:line="360" w:lineRule="auto"/>
      </w:pPr>
      <w:r>
        <w:t> </w:t>
      </w:r>
    </w:p>
    <w:p w14:paraId="53D0ECFF">
      <w:pPr>
        <w:pStyle w:val="197"/>
        <w:spacing w:beforeAutospacing="0" w:afterAutospacing="0" w:line="360" w:lineRule="auto"/>
      </w:pPr>
      <w:r>
        <w:t> </w:t>
      </w:r>
    </w:p>
    <w:p w14:paraId="1120D65F">
      <w:pPr>
        <w:pStyle w:val="197"/>
        <w:spacing w:beforeAutospacing="0" w:afterAutospacing="0" w:line="360" w:lineRule="auto"/>
      </w:pPr>
      <w:r>
        <w:t> </w:t>
      </w:r>
    </w:p>
    <w:p w14:paraId="33CCB063">
      <w:pPr>
        <w:pStyle w:val="197"/>
        <w:spacing w:beforeAutospacing="0" w:afterAutospacing="0" w:line="360" w:lineRule="auto"/>
      </w:pPr>
      <w:r>
        <w:t> </w:t>
      </w:r>
    </w:p>
    <w:p w14:paraId="4E979071">
      <w:pPr>
        <w:pStyle w:val="197"/>
        <w:spacing w:before="120" w:beforeAutospacing="0" w:after="120" w:afterAutospacing="0" w:line="360" w:lineRule="auto"/>
        <w:jc w:val="center"/>
        <w:rPr>
          <w:rFonts w:ascii="Arial" w:hAnsi="Arial" w:cs="Arial"/>
          <w:b/>
          <w:sz w:val="36"/>
          <w:szCs w:val="36"/>
        </w:rPr>
      </w:pPr>
      <w:r>
        <w:rPr>
          <w:rFonts w:hint="eastAsia" w:ascii="Arial" w:hAnsi="Arial" w:cs="Arial"/>
          <w:b/>
          <w:sz w:val="36"/>
          <w:szCs w:val="36"/>
        </w:rPr>
        <w:t>采购单位：滨海县农业综合行政执法大队</w:t>
      </w:r>
    </w:p>
    <w:p w14:paraId="278D2E05">
      <w:pPr>
        <w:pStyle w:val="197"/>
        <w:spacing w:before="120" w:beforeAutospacing="0" w:after="120" w:afterAutospacing="0" w:line="360" w:lineRule="auto"/>
        <w:jc w:val="both"/>
        <w:rPr>
          <w:rFonts w:ascii="Arial" w:hAnsi="Arial" w:cs="Arial"/>
          <w:b/>
          <w:sz w:val="36"/>
          <w:szCs w:val="36"/>
        </w:rPr>
      </w:pPr>
    </w:p>
    <w:p w14:paraId="6E2B5007">
      <w:pPr>
        <w:pStyle w:val="197"/>
        <w:spacing w:before="120" w:beforeAutospacing="0" w:after="120" w:afterAutospacing="0" w:line="360" w:lineRule="auto"/>
        <w:jc w:val="center"/>
        <w:rPr>
          <w:sz w:val="36"/>
          <w:szCs w:val="36"/>
        </w:rPr>
      </w:pPr>
      <w:r>
        <w:rPr>
          <w:rFonts w:hint="eastAsia" w:ascii="Arial" w:hAnsi="Arial" w:cs="Arial"/>
          <w:b/>
          <w:sz w:val="36"/>
          <w:szCs w:val="36"/>
        </w:rPr>
        <w:t>2026</w:t>
      </w:r>
      <w:r>
        <w:rPr>
          <w:rFonts w:ascii="Arial" w:hAnsi="Arial" w:cs="Arial"/>
          <w:b/>
          <w:sz w:val="36"/>
          <w:szCs w:val="36"/>
        </w:rPr>
        <w:t>年</w:t>
      </w:r>
      <w:r>
        <w:rPr>
          <w:rFonts w:hint="eastAsia" w:ascii="Arial" w:hAnsi="Arial" w:cs="Arial"/>
          <w:b/>
          <w:sz w:val="36"/>
          <w:szCs w:val="36"/>
          <w:lang w:val="en-US" w:eastAsia="zh-CN"/>
        </w:rPr>
        <w:t xml:space="preserve"> 5</w:t>
      </w:r>
      <w:r>
        <w:rPr>
          <w:rFonts w:ascii="Arial" w:hAnsi="Arial" w:cs="Arial"/>
          <w:b/>
          <w:sz w:val="36"/>
          <w:szCs w:val="36"/>
        </w:rPr>
        <w:t>月</w:t>
      </w:r>
    </w:p>
    <w:p w14:paraId="0EAA110F">
      <w:pPr>
        <w:pStyle w:val="197"/>
        <w:spacing w:before="120" w:beforeAutospacing="0" w:after="120" w:afterAutospacing="0" w:line="360" w:lineRule="auto"/>
      </w:pPr>
      <w:r>
        <w:rPr>
          <w:rFonts w:ascii="Arial" w:hAnsi="Arial" w:cs="Arial"/>
        </w:rPr>
        <w:t xml:space="preserve">                        </w:t>
      </w:r>
    </w:p>
    <w:p w14:paraId="2D5D314F">
      <w:pPr>
        <w:pStyle w:val="197"/>
        <w:spacing w:before="120" w:beforeAutospacing="0" w:after="120" w:afterAutospacing="0" w:line="360" w:lineRule="auto"/>
        <w:jc w:val="center"/>
        <w:sectPr>
          <w:pgSz w:w="11906" w:h="16838"/>
          <w:pgMar w:top="1440" w:right="1633" w:bottom="1440" w:left="1633" w:header="851" w:footer="992" w:gutter="0"/>
          <w:cols w:space="1701" w:num="1"/>
          <w:docGrid w:linePitch="360" w:charSpace="0"/>
        </w:sectPr>
      </w:pPr>
      <w:r>
        <w:t> </w:t>
      </w:r>
    </w:p>
    <w:p w14:paraId="6B397AC3">
      <w:pPr>
        <w:pStyle w:val="197"/>
        <w:spacing w:beforeAutospacing="0" w:afterAutospacing="0" w:line="480" w:lineRule="auto"/>
        <w:jc w:val="center"/>
      </w:pPr>
      <w:bookmarkStart w:id="0" w:name="_Toc16938516"/>
      <w:bookmarkStart w:id="1" w:name="_Toc479757206"/>
      <w:bookmarkStart w:id="2" w:name="_Toc20823272"/>
      <w:bookmarkStart w:id="3" w:name="_Toc513029200"/>
      <w:bookmarkStart w:id="4" w:name="_Toc523127445"/>
      <w:bookmarkStart w:id="5" w:name="_Toc120614210"/>
      <w:r>
        <w:rPr>
          <w:rFonts w:ascii="黑体" w:hAnsi="宋体" w:eastAsia="黑体" w:cs="黑体"/>
          <w:b/>
          <w:sz w:val="44"/>
          <w:szCs w:val="44"/>
        </w:rPr>
        <w:t>总  目  录</w:t>
      </w:r>
      <w:bookmarkEnd w:id="0"/>
      <w:bookmarkEnd w:id="1"/>
      <w:bookmarkEnd w:id="2"/>
      <w:bookmarkEnd w:id="3"/>
      <w:bookmarkEnd w:id="4"/>
      <w:bookmarkEnd w:id="5"/>
    </w:p>
    <w:p w14:paraId="17278D98">
      <w:pPr>
        <w:pStyle w:val="197"/>
        <w:spacing w:beforeAutospacing="0" w:afterAutospacing="0" w:line="480" w:lineRule="auto"/>
        <w:jc w:val="both"/>
      </w:pPr>
      <w:r>
        <w:t> </w:t>
      </w:r>
    </w:p>
    <w:p w14:paraId="636FB258">
      <w:pPr>
        <w:pStyle w:val="197"/>
        <w:tabs>
          <w:tab w:val="left" w:pos="1441"/>
        </w:tabs>
        <w:spacing w:beforeAutospacing="0" w:afterAutospacing="0" w:line="480" w:lineRule="auto"/>
        <w:ind w:left="2160" w:hanging="1440"/>
        <w:jc w:val="both"/>
      </w:pPr>
      <w:r>
        <w:rPr>
          <w:rFonts w:hint="eastAsia" w:ascii="黑体" w:hAnsi="宋体" w:eastAsia="黑体" w:cs="黑体"/>
          <w:sz w:val="36"/>
          <w:szCs w:val="36"/>
        </w:rPr>
        <w:t xml:space="preserve">第一章  招标公告 </w:t>
      </w:r>
    </w:p>
    <w:p w14:paraId="4F19C7AA">
      <w:pPr>
        <w:pStyle w:val="197"/>
        <w:tabs>
          <w:tab w:val="left" w:pos="1441"/>
        </w:tabs>
        <w:spacing w:beforeAutospacing="0" w:afterAutospacing="0" w:line="480" w:lineRule="auto"/>
        <w:ind w:left="2160" w:hanging="1440"/>
        <w:jc w:val="both"/>
      </w:pPr>
      <w:r>
        <w:rPr>
          <w:rFonts w:hint="eastAsia" w:ascii="黑体" w:hAnsi="宋体" w:eastAsia="黑体" w:cs="黑体"/>
          <w:sz w:val="36"/>
          <w:szCs w:val="36"/>
        </w:rPr>
        <w:t xml:space="preserve">第二章  投标人须知  </w:t>
      </w:r>
    </w:p>
    <w:p w14:paraId="2B0D9B9A">
      <w:pPr>
        <w:pStyle w:val="197"/>
        <w:tabs>
          <w:tab w:val="left" w:pos="1441"/>
        </w:tabs>
        <w:spacing w:beforeAutospacing="0" w:afterAutospacing="0" w:line="480" w:lineRule="auto"/>
        <w:ind w:left="2160" w:hanging="1440"/>
        <w:jc w:val="both"/>
        <w:rPr>
          <w:rFonts w:hint="eastAsia" w:ascii="黑体" w:hAnsi="宋体" w:eastAsia="黑体" w:cs="黑体"/>
          <w:sz w:val="36"/>
          <w:szCs w:val="36"/>
        </w:rPr>
      </w:pPr>
      <w:r>
        <w:rPr>
          <w:rFonts w:hint="eastAsia" w:ascii="黑体" w:hAnsi="宋体" w:eastAsia="黑体" w:cs="黑体"/>
          <w:sz w:val="36"/>
          <w:szCs w:val="36"/>
        </w:rPr>
        <w:t>第三章  合同条款</w:t>
      </w:r>
    </w:p>
    <w:p w14:paraId="44172A6D">
      <w:pPr>
        <w:pStyle w:val="197"/>
        <w:tabs>
          <w:tab w:val="left" w:pos="1441"/>
        </w:tabs>
        <w:spacing w:beforeAutospacing="0" w:afterAutospacing="0" w:line="480" w:lineRule="auto"/>
        <w:ind w:left="2160" w:hanging="1440"/>
        <w:jc w:val="both"/>
        <w:rPr>
          <w:rFonts w:hint="eastAsia" w:ascii="黑体" w:hAnsi="宋体" w:eastAsia="黑体" w:cs="黑体"/>
          <w:sz w:val="36"/>
          <w:szCs w:val="36"/>
        </w:rPr>
      </w:pPr>
      <w:r>
        <w:rPr>
          <w:rFonts w:hint="eastAsia" w:ascii="黑体" w:hAnsi="宋体" w:eastAsia="黑体" w:cs="黑体"/>
          <w:sz w:val="36"/>
          <w:szCs w:val="36"/>
        </w:rPr>
        <w:t>第四章  采购需求</w:t>
      </w:r>
    </w:p>
    <w:p w14:paraId="47C37C60">
      <w:pPr>
        <w:pStyle w:val="197"/>
        <w:tabs>
          <w:tab w:val="left" w:pos="1441"/>
        </w:tabs>
        <w:spacing w:beforeAutospacing="0" w:afterAutospacing="0" w:line="480" w:lineRule="auto"/>
        <w:ind w:left="2160" w:hanging="1440"/>
        <w:jc w:val="both"/>
      </w:pPr>
      <w:r>
        <w:rPr>
          <w:rFonts w:hint="eastAsia" w:ascii="黑体" w:hAnsi="宋体" w:eastAsia="黑体" w:cs="黑体"/>
          <w:sz w:val="36"/>
          <w:szCs w:val="36"/>
        </w:rPr>
        <w:t>第五章  评标方法与评标标准</w:t>
      </w:r>
    </w:p>
    <w:p w14:paraId="3187547B">
      <w:pPr>
        <w:pStyle w:val="197"/>
        <w:tabs>
          <w:tab w:val="left" w:pos="1441"/>
        </w:tabs>
        <w:spacing w:beforeAutospacing="0" w:afterAutospacing="0" w:line="480" w:lineRule="auto"/>
        <w:ind w:left="2160" w:hanging="1440"/>
        <w:jc w:val="both"/>
      </w:pPr>
      <w:r>
        <w:rPr>
          <w:rFonts w:hint="eastAsia" w:ascii="黑体" w:hAnsi="宋体" w:eastAsia="黑体" w:cs="黑体"/>
          <w:sz w:val="36"/>
          <w:szCs w:val="36"/>
        </w:rPr>
        <w:t>第六章  投标文件格式</w:t>
      </w:r>
    </w:p>
    <w:p w14:paraId="2FC0B1D9">
      <w:pPr>
        <w:pStyle w:val="197"/>
        <w:spacing w:beforeAutospacing="0" w:afterAutospacing="0"/>
        <w:jc w:val="both"/>
      </w:pPr>
      <w:r>
        <w:t> </w:t>
      </w:r>
    </w:p>
    <w:p w14:paraId="0E73B065">
      <w:pPr>
        <w:pStyle w:val="197"/>
        <w:spacing w:beforeAutospacing="0" w:afterAutospacing="0"/>
        <w:jc w:val="both"/>
      </w:pPr>
      <w:r>
        <w:t> </w:t>
      </w:r>
    </w:p>
    <w:p w14:paraId="0742CF03">
      <w:pPr>
        <w:pStyle w:val="197"/>
        <w:spacing w:beforeAutospacing="0" w:afterAutospacing="0"/>
        <w:jc w:val="both"/>
      </w:pPr>
      <w:r>
        <w:t> </w:t>
      </w:r>
    </w:p>
    <w:p w14:paraId="290C6209">
      <w:pPr>
        <w:pStyle w:val="197"/>
        <w:spacing w:beforeAutospacing="0" w:afterAutospacing="0"/>
        <w:jc w:val="both"/>
      </w:pPr>
      <w:r>
        <w:t> </w:t>
      </w:r>
    </w:p>
    <w:p w14:paraId="5B19B2BC">
      <w:pPr>
        <w:pStyle w:val="197"/>
        <w:spacing w:beforeAutospacing="0" w:afterAutospacing="0"/>
        <w:jc w:val="both"/>
      </w:pPr>
      <w:r>
        <w:t> </w:t>
      </w:r>
    </w:p>
    <w:p w14:paraId="03EAAA5F">
      <w:pPr>
        <w:pStyle w:val="197"/>
        <w:spacing w:beforeAutospacing="0" w:afterAutospacing="0"/>
        <w:jc w:val="both"/>
      </w:pPr>
      <w:r>
        <w:t> </w:t>
      </w:r>
    </w:p>
    <w:p w14:paraId="5C96AA58">
      <w:pPr>
        <w:pStyle w:val="197"/>
        <w:spacing w:beforeAutospacing="0" w:afterAutospacing="0"/>
        <w:jc w:val="both"/>
      </w:pPr>
      <w:r>
        <w:t> </w:t>
      </w:r>
    </w:p>
    <w:p w14:paraId="1B11D5C7">
      <w:pPr>
        <w:pStyle w:val="197"/>
        <w:spacing w:beforeAutospacing="0" w:afterAutospacing="0"/>
        <w:jc w:val="both"/>
      </w:pPr>
      <w:r>
        <w:t> </w:t>
      </w:r>
    </w:p>
    <w:p w14:paraId="1642E4AC">
      <w:pPr>
        <w:pStyle w:val="197"/>
        <w:spacing w:beforeAutospacing="0" w:afterAutospacing="0"/>
        <w:jc w:val="both"/>
      </w:pPr>
      <w:r>
        <w:t> </w:t>
      </w:r>
    </w:p>
    <w:p w14:paraId="1F4B68DD">
      <w:pPr>
        <w:pStyle w:val="197"/>
        <w:spacing w:beforeAutospacing="0" w:afterAutospacing="0"/>
        <w:jc w:val="both"/>
      </w:pPr>
      <w:r>
        <w:t> </w:t>
      </w:r>
    </w:p>
    <w:p w14:paraId="2B02999D">
      <w:pPr>
        <w:pStyle w:val="197"/>
        <w:spacing w:beforeAutospacing="0" w:afterAutospacing="0"/>
        <w:jc w:val="both"/>
      </w:pPr>
      <w:r>
        <w:t> </w:t>
      </w:r>
    </w:p>
    <w:p w14:paraId="1DCBDFC6">
      <w:pPr>
        <w:pStyle w:val="197"/>
        <w:spacing w:beforeAutospacing="0" w:afterAutospacing="0"/>
        <w:jc w:val="both"/>
      </w:pPr>
      <w:r>
        <w:t> </w:t>
      </w:r>
    </w:p>
    <w:p w14:paraId="31546A33">
      <w:pPr>
        <w:pStyle w:val="197"/>
        <w:spacing w:beforeAutospacing="0" w:afterAutospacing="0"/>
        <w:jc w:val="both"/>
      </w:pPr>
      <w:r>
        <w:t> </w:t>
      </w:r>
    </w:p>
    <w:p w14:paraId="0E7AF402">
      <w:pPr>
        <w:pStyle w:val="197"/>
        <w:spacing w:beforeAutospacing="0" w:afterAutospacing="0"/>
        <w:jc w:val="both"/>
      </w:pPr>
      <w:r>
        <w:t> </w:t>
      </w:r>
    </w:p>
    <w:p w14:paraId="1DEF9D29">
      <w:pPr>
        <w:pStyle w:val="197"/>
        <w:spacing w:beforeAutospacing="0" w:afterAutospacing="0"/>
        <w:jc w:val="both"/>
      </w:pPr>
      <w:r>
        <w:t> </w:t>
      </w:r>
    </w:p>
    <w:p w14:paraId="0C6CFCB9">
      <w:pPr>
        <w:pStyle w:val="197"/>
        <w:spacing w:beforeAutospacing="0" w:afterAutospacing="0"/>
        <w:jc w:val="both"/>
        <w:sectPr>
          <w:pgSz w:w="11906" w:h="16838"/>
          <w:pgMar w:top="1440" w:right="1633" w:bottom="1440" w:left="1633" w:header="851" w:footer="992" w:gutter="0"/>
          <w:cols w:space="1701" w:num="1"/>
          <w:docGrid w:linePitch="360" w:charSpace="0"/>
        </w:sectPr>
      </w:pPr>
      <w:r>
        <w:t> </w:t>
      </w:r>
    </w:p>
    <w:p w14:paraId="4C27FBFB">
      <w:pPr>
        <w:pStyle w:val="197"/>
        <w:spacing w:beforeAutospacing="0" w:afterAutospacing="0"/>
        <w:jc w:val="both"/>
      </w:pPr>
    </w:p>
    <w:p w14:paraId="34FA9D8F">
      <w:pPr>
        <w:pStyle w:val="197"/>
        <w:keepNext/>
        <w:spacing w:beforeAutospacing="0" w:afterAutospacing="0" w:line="480" w:lineRule="auto"/>
        <w:jc w:val="center"/>
        <w:rPr>
          <w:rFonts w:eastAsia="黑体"/>
        </w:rPr>
      </w:pPr>
      <w:bookmarkStart w:id="6" w:name="_Toc28359086"/>
      <w:r>
        <w:rPr>
          <w:rFonts w:hint="eastAsia" w:ascii="黑体" w:hAnsi="宋体" w:eastAsia="黑体" w:cs="黑体"/>
          <w:sz w:val="44"/>
          <w:szCs w:val="44"/>
        </w:rPr>
        <w:t>第一章 招标公告</w:t>
      </w:r>
    </w:p>
    <w:p w14:paraId="0D7B3478">
      <w:pPr>
        <w:pStyle w:val="197"/>
        <w:spacing w:beforeAutospacing="0" w:afterAutospacing="0" w:line="360" w:lineRule="auto"/>
        <w:ind w:firstLine="480"/>
        <w:jc w:val="both"/>
        <w:rPr>
          <w:rFonts w:hint="eastAsia" w:ascii="宋体" w:hAnsi="宋体" w:cs="宋体"/>
        </w:rPr>
      </w:pPr>
      <w:r>
        <w:rPr>
          <w:rFonts w:hint="eastAsia" w:ascii="宋体" w:hAnsi="宋体" w:cs="宋体"/>
        </w:rPr>
        <w:t>项目概况：</w:t>
      </w:r>
      <w:r>
        <w:rPr>
          <w:rFonts w:hint="eastAsia" w:ascii="宋体" w:hAnsi="宋体" w:cs="宋体"/>
          <w:u w:val="single"/>
        </w:rPr>
        <w:t>滨海县智慧渔港采购项目</w:t>
      </w:r>
      <w:r>
        <w:rPr>
          <w:rFonts w:hint="eastAsia" w:ascii="宋体" w:hAnsi="宋体" w:cs="宋体"/>
        </w:rPr>
        <w:t>的潜在投标人可在</w:t>
      </w:r>
      <w:r>
        <w:rPr>
          <w:rFonts w:hint="eastAsia" w:ascii="宋体" w:hAnsi="宋体" w:cs="宋体"/>
          <w:shd w:val="clear" w:color="auto" w:fill="FFFFFF"/>
        </w:rPr>
        <w:t>“苏采云”系统内免费下载（投标人必须在苏采云系统中获取采购文件，方能参与政府采购项目）</w:t>
      </w:r>
      <w:r>
        <w:rPr>
          <w:rFonts w:hint="eastAsia" w:ascii="宋体" w:hAnsi="宋体" w:cs="宋体"/>
        </w:rPr>
        <w:t>，并于</w:t>
      </w:r>
      <w:r>
        <w:rPr>
          <w:rFonts w:hint="eastAsia" w:ascii="宋体" w:hAnsi="宋体" w:cs="宋体"/>
          <w:u w:val="single"/>
        </w:rPr>
        <w:t>2026年</w:t>
      </w:r>
      <w:r>
        <w:rPr>
          <w:rFonts w:hint="eastAsia" w:ascii="宋体" w:hAnsi="宋体" w:cs="宋体"/>
          <w:u w:val="single"/>
          <w:lang w:val="en-US" w:eastAsia="zh-CN"/>
        </w:rPr>
        <w:t>6</w:t>
      </w:r>
      <w:r>
        <w:rPr>
          <w:rFonts w:hint="eastAsia" w:ascii="宋体" w:hAnsi="宋体" w:cs="宋体"/>
          <w:u w:val="single"/>
        </w:rPr>
        <w:t>月</w:t>
      </w:r>
      <w:r>
        <w:rPr>
          <w:rFonts w:hint="eastAsia" w:ascii="宋体" w:hAnsi="宋体" w:cs="宋体"/>
          <w:u w:val="single"/>
          <w:lang w:val="en-US" w:eastAsia="zh-CN"/>
        </w:rPr>
        <w:t>12</w:t>
      </w:r>
      <w:r>
        <w:rPr>
          <w:rFonts w:hint="eastAsia" w:ascii="宋体" w:hAnsi="宋体" w:cs="宋体"/>
          <w:u w:val="single"/>
        </w:rPr>
        <w:t>日</w:t>
      </w:r>
      <w:r>
        <w:rPr>
          <w:rFonts w:hint="eastAsia" w:ascii="宋体" w:hAnsi="宋体" w:cs="宋体"/>
          <w:u w:val="single"/>
          <w:lang w:val="en-US" w:eastAsia="zh-CN"/>
        </w:rPr>
        <w:t>9</w:t>
      </w:r>
      <w:r>
        <w:rPr>
          <w:rFonts w:hint="eastAsia" w:ascii="宋体" w:hAnsi="宋体" w:cs="宋体"/>
          <w:u w:val="single"/>
        </w:rPr>
        <w:t>点00分00秒（</w:t>
      </w:r>
      <w:r>
        <w:rPr>
          <w:rFonts w:hint="eastAsia" w:ascii="宋体" w:hAnsi="宋体" w:cs="宋体"/>
        </w:rPr>
        <w:t>北京时间）前递交投标文件。</w:t>
      </w:r>
    </w:p>
    <w:p w14:paraId="4A9897F1">
      <w:pPr>
        <w:pStyle w:val="197"/>
        <w:keepNext/>
        <w:keepLines/>
        <w:spacing w:before="145" w:beforeAutospacing="0" w:after="145" w:afterAutospacing="0" w:line="360" w:lineRule="auto"/>
        <w:ind w:firstLine="498"/>
        <w:jc w:val="both"/>
        <w:rPr>
          <w:rFonts w:hint="eastAsia" w:ascii="宋体" w:hAnsi="宋体" w:cs="宋体"/>
        </w:rPr>
      </w:pPr>
      <w:bookmarkStart w:id="7" w:name="_Toc28359002"/>
      <w:bookmarkStart w:id="8" w:name="_Hlk24379207"/>
      <w:bookmarkStart w:id="9" w:name="_Toc28359079"/>
      <w:bookmarkStart w:id="10" w:name="_Toc38985263"/>
      <w:bookmarkStart w:id="11" w:name="_Toc35393621"/>
      <w:bookmarkStart w:id="12" w:name="_Toc35393790"/>
      <w:r>
        <w:rPr>
          <w:rFonts w:hint="eastAsia" w:ascii="宋体" w:hAnsi="宋体" w:cs="宋体"/>
          <w:b/>
        </w:rPr>
        <w:t>一、项目基本情况</w:t>
      </w:r>
      <w:bookmarkEnd w:id="7"/>
      <w:bookmarkEnd w:id="8"/>
      <w:bookmarkEnd w:id="9"/>
      <w:bookmarkEnd w:id="10"/>
      <w:bookmarkEnd w:id="11"/>
      <w:bookmarkEnd w:id="12"/>
    </w:p>
    <w:p w14:paraId="5B09C2CE">
      <w:pPr>
        <w:pStyle w:val="197"/>
        <w:spacing w:beforeAutospacing="0" w:afterAutospacing="0" w:line="360" w:lineRule="auto"/>
        <w:ind w:firstLine="480"/>
        <w:jc w:val="both"/>
        <w:rPr>
          <w:rFonts w:hint="eastAsia" w:ascii="宋体" w:hAnsi="宋体" w:cs="宋体"/>
          <w:shd w:val="clear" w:color="auto" w:fill="FFFFFF"/>
        </w:rPr>
      </w:pPr>
      <w:r>
        <w:rPr>
          <w:rFonts w:hint="eastAsia" w:ascii="宋体" w:hAnsi="宋体" w:cs="宋体"/>
          <w:shd w:val="clear" w:color="auto" w:fill="FFFFFF"/>
        </w:rPr>
        <w:t>1.项目编号</w:t>
      </w:r>
      <w:r>
        <w:rPr>
          <w:rFonts w:hint="eastAsia" w:ascii="宋体" w:hAnsi="宋体" w:cs="宋体"/>
        </w:rPr>
        <w:t>：JSZC-320922-YCSY-G2026-0002</w:t>
      </w:r>
      <w:r>
        <w:rPr>
          <w:rFonts w:hint="eastAsia" w:ascii="宋体" w:hAnsi="宋体" w:cs="宋体"/>
          <w:lang w:val="en-US" w:eastAsia="zh-CN"/>
        </w:rPr>
        <w:t xml:space="preserve"> </w:t>
      </w:r>
      <w:r>
        <w:rPr>
          <w:rFonts w:hint="eastAsia" w:ascii="宋体" w:hAnsi="宋体" w:cs="宋体"/>
        </w:rPr>
        <w:t xml:space="preserve"> </w:t>
      </w:r>
    </w:p>
    <w:p w14:paraId="208332E7">
      <w:pPr>
        <w:pStyle w:val="197"/>
        <w:spacing w:beforeAutospacing="0" w:afterAutospacing="0" w:line="360" w:lineRule="auto"/>
        <w:ind w:firstLine="480"/>
        <w:jc w:val="both"/>
        <w:rPr>
          <w:rFonts w:hint="eastAsia" w:ascii="宋体" w:hAnsi="宋体" w:eastAsia="宋体" w:cs="宋体"/>
          <w:lang w:eastAsia="zh-CN"/>
        </w:rPr>
      </w:pPr>
      <w:r>
        <w:rPr>
          <w:rFonts w:hint="eastAsia" w:ascii="宋体" w:hAnsi="宋体" w:cs="宋体"/>
        </w:rPr>
        <w:t>2.项目名称：滨海县智慧渔港采购项目</w:t>
      </w:r>
      <w:r>
        <w:rPr>
          <w:rFonts w:hint="eastAsia" w:ascii="宋体" w:hAnsi="宋体" w:cs="宋体"/>
          <w:lang w:eastAsia="zh-CN"/>
        </w:rPr>
        <w:t>（</w:t>
      </w:r>
      <w:r>
        <w:rPr>
          <w:rFonts w:hint="eastAsia" w:ascii="宋体" w:hAnsi="宋体" w:cs="宋体"/>
          <w:lang w:val="en-US" w:eastAsia="zh-CN"/>
        </w:rPr>
        <w:t>二次</w:t>
      </w:r>
      <w:r>
        <w:rPr>
          <w:rFonts w:hint="eastAsia" w:ascii="宋体" w:hAnsi="宋体" w:cs="宋体"/>
          <w:lang w:eastAsia="zh-CN"/>
        </w:rPr>
        <w:t>）</w:t>
      </w:r>
    </w:p>
    <w:p w14:paraId="64448821">
      <w:pPr>
        <w:pStyle w:val="197"/>
        <w:spacing w:beforeAutospacing="0" w:afterAutospacing="0" w:line="360" w:lineRule="auto"/>
        <w:ind w:firstLine="480"/>
        <w:jc w:val="both"/>
        <w:rPr>
          <w:rFonts w:hint="eastAsia" w:ascii="宋体" w:hAnsi="宋体" w:cs="宋体"/>
        </w:rPr>
      </w:pPr>
      <w:r>
        <w:rPr>
          <w:rFonts w:hint="eastAsia" w:ascii="宋体" w:hAnsi="宋体" w:cs="宋体"/>
          <w:shd w:val="clear" w:color="auto" w:fill="FFFFFF"/>
        </w:rPr>
        <w:t>3.采购方式：公开招标</w:t>
      </w:r>
    </w:p>
    <w:p w14:paraId="34274D61">
      <w:pPr>
        <w:pStyle w:val="197"/>
        <w:spacing w:beforeAutospacing="0" w:afterAutospacing="0" w:line="360" w:lineRule="auto"/>
        <w:ind w:firstLine="480"/>
        <w:jc w:val="both"/>
        <w:rPr>
          <w:rFonts w:hint="eastAsia" w:ascii="宋体" w:hAnsi="宋体" w:cs="宋体"/>
        </w:rPr>
      </w:pPr>
      <w:r>
        <w:rPr>
          <w:rFonts w:hint="eastAsia" w:ascii="宋体" w:hAnsi="宋体" w:cs="宋体"/>
        </w:rPr>
        <w:t>4.预算金额：</w:t>
      </w:r>
      <w:r>
        <w:rPr>
          <w:rFonts w:hint="eastAsia" w:ascii="宋体" w:hAnsi="宋体" w:cs="宋体"/>
          <w:shd w:val="clear" w:color="auto" w:fill="FFFFFF"/>
        </w:rPr>
        <w:t>人民币123万元</w:t>
      </w:r>
    </w:p>
    <w:p w14:paraId="62D05196">
      <w:pPr>
        <w:pStyle w:val="197"/>
        <w:spacing w:beforeAutospacing="0" w:afterAutospacing="0" w:line="360" w:lineRule="auto"/>
        <w:ind w:firstLine="480"/>
        <w:jc w:val="both"/>
        <w:rPr>
          <w:rFonts w:hint="eastAsia" w:ascii="宋体" w:hAnsi="宋体" w:cs="宋体"/>
          <w:shd w:val="clear" w:color="FFFFFF" w:fill="D9D9D9"/>
        </w:rPr>
      </w:pPr>
      <w:r>
        <w:rPr>
          <w:rFonts w:hint="eastAsia" w:ascii="宋体" w:hAnsi="宋体" w:cs="宋体"/>
          <w:shd w:val="clear" w:color="auto" w:fill="FFFFFF"/>
        </w:rPr>
        <w:t>5.最高限价：人民币123万元</w:t>
      </w:r>
    </w:p>
    <w:p w14:paraId="6CD6CF0A">
      <w:pPr>
        <w:pStyle w:val="197"/>
        <w:spacing w:beforeAutospacing="0" w:afterAutospacing="0" w:line="360" w:lineRule="auto"/>
        <w:ind w:firstLine="480"/>
        <w:jc w:val="both"/>
        <w:rPr>
          <w:rFonts w:hint="eastAsia" w:ascii="宋体" w:hAnsi="宋体" w:cs="宋体"/>
        </w:rPr>
      </w:pPr>
      <w:r>
        <w:rPr>
          <w:rFonts w:hint="eastAsia" w:ascii="宋体" w:hAnsi="宋体" w:cs="宋体"/>
        </w:rPr>
        <w:t>6.采购需求：</w:t>
      </w:r>
      <w:r>
        <w:rPr>
          <w:rFonts w:hint="eastAsia" w:ascii="宋体" w:hAnsi="宋体" w:cs="宋体"/>
          <w:spacing w:val="-5"/>
        </w:rPr>
        <w:t>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w:t>
      </w:r>
      <w:r>
        <w:rPr>
          <w:rFonts w:hint="eastAsia" w:ascii="宋体" w:hAnsi="宋体" w:cs="宋体"/>
          <w:lang w:bidi="ar"/>
        </w:rPr>
        <w:t>具体货物名称、数量及技术参数需求等内容详见招标文件第</w:t>
      </w:r>
      <w:r>
        <w:rPr>
          <w:rFonts w:hint="eastAsia" w:ascii="宋体" w:hAnsi="宋体" w:cs="宋体"/>
        </w:rPr>
        <w:t>四章。</w:t>
      </w:r>
    </w:p>
    <w:p w14:paraId="07D1B3E3">
      <w:pPr>
        <w:pStyle w:val="197"/>
        <w:spacing w:beforeAutospacing="0" w:afterAutospacing="0" w:line="360" w:lineRule="auto"/>
        <w:ind w:firstLine="480"/>
        <w:jc w:val="both"/>
        <w:rPr>
          <w:rFonts w:hint="eastAsia" w:ascii="宋体" w:hAnsi="宋体" w:cs="宋体"/>
        </w:rPr>
      </w:pPr>
      <w:r>
        <w:rPr>
          <w:rFonts w:hint="eastAsia" w:ascii="宋体" w:hAnsi="宋体" w:cs="宋体"/>
        </w:rPr>
        <w:t>7.供货期限（含安装调试工期）：</w:t>
      </w:r>
      <w:r>
        <w:rPr>
          <w:rFonts w:hint="eastAsia" w:ascii="宋体" w:hAnsi="宋体" w:cs="宋体"/>
          <w:b/>
          <w:u w:val="single"/>
          <w:lang w:val="en-US" w:eastAsia="zh-CN"/>
        </w:rPr>
        <w:t>30</w:t>
      </w:r>
      <w:r>
        <w:rPr>
          <w:rFonts w:hint="eastAsia" w:ascii="宋体" w:hAnsi="宋体" w:cs="宋体"/>
        </w:rPr>
        <w:t>日历天；质量保修期</w:t>
      </w:r>
      <w:r>
        <w:rPr>
          <w:rFonts w:hint="eastAsia" w:ascii="宋体" w:hAnsi="宋体" w:cs="宋体"/>
          <w:u w:val="single"/>
        </w:rPr>
        <w:t xml:space="preserve"> 三 </w:t>
      </w:r>
      <w:r>
        <w:rPr>
          <w:rFonts w:hint="eastAsia" w:ascii="宋体" w:hAnsi="宋体" w:cs="宋体"/>
        </w:rPr>
        <w:t>年。</w:t>
      </w:r>
      <w:r>
        <w:rPr>
          <w:rFonts w:ascii="宋体" w:hAnsi="宋体" w:cs="宋体"/>
        </w:rPr>
        <w:t xml:space="preserve"> </w:t>
      </w:r>
    </w:p>
    <w:p w14:paraId="12EECBAE">
      <w:pPr>
        <w:pStyle w:val="197"/>
        <w:spacing w:beforeAutospacing="0" w:afterAutospacing="0" w:line="360" w:lineRule="auto"/>
        <w:ind w:firstLine="480"/>
        <w:jc w:val="both"/>
        <w:rPr>
          <w:rFonts w:hint="eastAsia" w:ascii="宋体" w:hAnsi="宋体" w:cs="宋体"/>
          <w:shd w:val="clear" w:color="auto" w:fill="FFFFFF"/>
        </w:rPr>
      </w:pPr>
      <w:r>
        <w:rPr>
          <w:rFonts w:hint="eastAsia" w:ascii="宋体" w:hAnsi="宋体" w:cs="宋体"/>
          <w:shd w:val="clear" w:color="auto" w:fill="FFFFFF"/>
        </w:rPr>
        <w:t>8.</w:t>
      </w:r>
      <w:r>
        <w:rPr>
          <w:rFonts w:hint="eastAsia" w:ascii="宋体" w:hAnsi="宋体" w:cs="宋体"/>
        </w:rPr>
        <w:t xml:space="preserve">质量标准：合格  </w:t>
      </w:r>
    </w:p>
    <w:p w14:paraId="6E089F3C">
      <w:pPr>
        <w:spacing w:line="360" w:lineRule="auto"/>
        <w:ind w:firstLine="480"/>
        <w:rPr>
          <w:rFonts w:hint="eastAsia" w:ascii="宋体" w:hAnsi="宋体" w:cs="宋体"/>
          <w:sz w:val="24"/>
        </w:rPr>
      </w:pPr>
      <w:bookmarkStart w:id="13" w:name="_Toc28359003"/>
      <w:bookmarkStart w:id="14" w:name="_Toc38985264"/>
      <w:bookmarkStart w:id="15" w:name="_Toc35393622"/>
      <w:bookmarkStart w:id="16" w:name="_Toc28359080"/>
      <w:bookmarkStart w:id="17" w:name="_Toc35393791"/>
      <w:r>
        <w:rPr>
          <w:rFonts w:hint="eastAsia" w:ascii="宋体" w:hAnsi="宋体" w:cs="宋体"/>
          <w:sz w:val="24"/>
        </w:rPr>
        <w:t>9.项目地点(交货地点)：滨海县范围内，招标人指定地点。</w:t>
      </w:r>
    </w:p>
    <w:p w14:paraId="5BD1B682">
      <w:pPr>
        <w:pStyle w:val="197"/>
        <w:spacing w:beforeAutospacing="0" w:afterAutospacing="0" w:line="360" w:lineRule="auto"/>
        <w:ind w:firstLine="482"/>
        <w:jc w:val="both"/>
      </w:pPr>
      <w:r>
        <w:rPr>
          <w:rFonts w:hint="eastAsia" w:ascii="宋体" w:hAnsi="宋体" w:cs="宋体"/>
          <w:shd w:val="clear" w:color="auto" w:fill="FFFFFF"/>
        </w:rPr>
        <w:t>10.本项目</w:t>
      </w:r>
      <w:r>
        <w:rPr>
          <w:rFonts w:hint="eastAsia" w:ascii="宋体" w:hAnsi="宋体" w:cs="宋体"/>
          <w:u w:val="single"/>
          <w:shd w:val="clear" w:color="auto" w:fill="FFFFFF"/>
        </w:rPr>
        <w:t>不接受</w:t>
      </w:r>
      <w:r>
        <w:rPr>
          <w:rFonts w:hint="eastAsia" w:ascii="宋体" w:hAnsi="宋体" w:cs="宋体"/>
          <w:shd w:val="clear" w:color="auto" w:fill="FFFFFF"/>
        </w:rPr>
        <w:t>联合体</w:t>
      </w:r>
      <w:r>
        <w:rPr>
          <w:rFonts w:hint="eastAsia" w:ascii="宋体" w:hAnsi="宋体" w:cs="宋体"/>
        </w:rPr>
        <w:t>参与投标。</w:t>
      </w:r>
    </w:p>
    <w:p w14:paraId="175380DB">
      <w:pPr>
        <w:pStyle w:val="197"/>
        <w:keepNext/>
        <w:keepLines/>
        <w:spacing w:before="145" w:beforeAutospacing="0" w:after="145" w:afterAutospacing="0" w:line="360" w:lineRule="auto"/>
        <w:ind w:firstLine="498"/>
        <w:jc w:val="both"/>
        <w:rPr>
          <w:rFonts w:hint="eastAsia" w:ascii="宋体" w:hAnsi="宋体" w:cs="宋体"/>
        </w:rPr>
      </w:pPr>
      <w:r>
        <w:rPr>
          <w:rFonts w:hint="eastAsia" w:ascii="宋体" w:hAnsi="宋体" w:cs="宋体"/>
          <w:b/>
        </w:rPr>
        <w:t>二、申请人的资格要求：</w:t>
      </w:r>
      <w:bookmarkEnd w:id="13"/>
      <w:bookmarkEnd w:id="14"/>
      <w:bookmarkEnd w:id="15"/>
      <w:bookmarkEnd w:id="16"/>
      <w:bookmarkEnd w:id="17"/>
    </w:p>
    <w:p w14:paraId="79830D0C">
      <w:pPr>
        <w:pStyle w:val="197"/>
        <w:spacing w:beforeAutospacing="0" w:afterAutospacing="0" w:line="360" w:lineRule="auto"/>
        <w:ind w:firstLine="480"/>
        <w:jc w:val="both"/>
        <w:rPr>
          <w:rFonts w:hint="eastAsia" w:ascii="宋体" w:hAnsi="宋体" w:cs="宋体"/>
        </w:rPr>
      </w:pPr>
      <w:r>
        <w:rPr>
          <w:rFonts w:hint="eastAsia" w:ascii="宋体" w:hAnsi="宋体" w:cs="宋体"/>
        </w:rPr>
        <w:t>1.满足《中华人民共和国政府采购法》第二十二条规定，并提供下列材料：</w:t>
      </w:r>
    </w:p>
    <w:p w14:paraId="33988E1B">
      <w:pPr>
        <w:pStyle w:val="197"/>
        <w:spacing w:beforeAutospacing="0" w:afterAutospacing="0" w:line="360" w:lineRule="auto"/>
        <w:ind w:firstLine="480"/>
        <w:jc w:val="both"/>
        <w:rPr>
          <w:rFonts w:hint="eastAsia" w:ascii="宋体" w:hAnsi="宋体" w:cs="宋体"/>
        </w:rPr>
      </w:pPr>
      <w:r>
        <w:rPr>
          <w:rFonts w:hint="eastAsia" w:ascii="宋体" w:hAnsi="宋体" w:cs="宋体"/>
        </w:rPr>
        <w:t>1.1 法人或者其他组织的营业执照等证明文件，自然人的身份证明；</w:t>
      </w:r>
    </w:p>
    <w:p w14:paraId="7E906850">
      <w:pPr>
        <w:pStyle w:val="197"/>
        <w:spacing w:beforeAutospacing="0" w:afterAutospacing="0" w:line="360" w:lineRule="auto"/>
        <w:ind w:firstLine="480"/>
        <w:jc w:val="both"/>
        <w:rPr>
          <w:rFonts w:hint="eastAsia" w:ascii="宋体" w:hAnsi="宋体" w:cs="宋体"/>
        </w:rPr>
      </w:pPr>
      <w:r>
        <w:rPr>
          <w:rFonts w:hint="eastAsia" w:ascii="宋体" w:hAnsi="宋体" w:cs="宋体"/>
        </w:rPr>
        <w:t>1.2上一年度的财务状况报告（至少提供资产负债表、利润表、现金流量表，成立不满一年无需提供）；</w:t>
      </w:r>
    </w:p>
    <w:p w14:paraId="04FEC259">
      <w:pPr>
        <w:pStyle w:val="197"/>
        <w:spacing w:beforeAutospacing="0" w:afterAutospacing="0" w:line="360" w:lineRule="auto"/>
        <w:ind w:firstLine="480"/>
        <w:jc w:val="both"/>
        <w:rPr>
          <w:rFonts w:hint="eastAsia" w:ascii="宋体" w:hAnsi="宋体" w:cs="宋体"/>
        </w:rPr>
      </w:pPr>
      <w:r>
        <w:rPr>
          <w:rFonts w:hint="eastAsia" w:ascii="宋体" w:hAnsi="宋体" w:cs="宋体"/>
        </w:rPr>
        <w:t>1.3具备履行合同所必需的设备和专业技术能力的书面声明；</w:t>
      </w:r>
    </w:p>
    <w:p w14:paraId="3C72786B">
      <w:pPr>
        <w:pStyle w:val="197"/>
        <w:spacing w:beforeAutospacing="0" w:afterAutospacing="0" w:line="360" w:lineRule="auto"/>
        <w:ind w:firstLine="480"/>
        <w:jc w:val="both"/>
        <w:rPr>
          <w:rFonts w:hint="eastAsia" w:ascii="宋体" w:hAnsi="宋体" w:cs="宋体"/>
        </w:rPr>
      </w:pPr>
      <w:r>
        <w:rPr>
          <w:rFonts w:hint="eastAsia" w:ascii="宋体" w:hAnsi="宋体" w:cs="宋体"/>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0E828188">
      <w:pPr>
        <w:pStyle w:val="197"/>
        <w:spacing w:beforeAutospacing="0" w:afterAutospacing="0" w:line="360" w:lineRule="auto"/>
        <w:ind w:firstLine="480"/>
        <w:jc w:val="both"/>
        <w:rPr>
          <w:rFonts w:hint="eastAsia" w:ascii="宋体" w:hAnsi="宋体" w:cs="宋体"/>
        </w:rPr>
      </w:pPr>
      <w:r>
        <w:rPr>
          <w:rFonts w:hint="eastAsia" w:ascii="宋体" w:hAnsi="宋体" w:cs="宋体"/>
        </w:rPr>
        <w:t>1.5参加政府采购活动前3年内在经营活动中没有重大违法记录的书面声明。</w:t>
      </w:r>
    </w:p>
    <w:p w14:paraId="3FAFFE05">
      <w:pPr>
        <w:pStyle w:val="197"/>
        <w:spacing w:beforeAutospacing="0" w:afterAutospacing="0" w:line="360" w:lineRule="auto"/>
        <w:ind w:firstLine="480"/>
        <w:jc w:val="both"/>
        <w:rPr>
          <w:rFonts w:hint="eastAsia" w:ascii="宋体" w:hAnsi="宋体" w:cs="宋体"/>
        </w:rPr>
      </w:pPr>
      <w:r>
        <w:rPr>
          <w:rFonts w:hint="eastAsia" w:ascii="宋体" w:hAnsi="宋体" w:cs="宋体"/>
        </w:rPr>
        <w:t>1.6法律、行政法规规定的其他条件。</w:t>
      </w:r>
    </w:p>
    <w:p w14:paraId="5DB0E7D2">
      <w:pPr>
        <w:pStyle w:val="197"/>
        <w:spacing w:beforeAutospacing="0" w:afterAutospacing="0" w:line="360" w:lineRule="auto"/>
        <w:ind w:firstLine="480"/>
        <w:jc w:val="both"/>
        <w:rPr>
          <w:rFonts w:hint="eastAsia" w:ascii="宋体" w:hAnsi="宋体" w:cs="宋体"/>
        </w:rPr>
      </w:pPr>
      <w:r>
        <w:rPr>
          <w:rFonts w:hint="eastAsia" w:ascii="宋体" w:hAnsi="宋体" w:cs="宋体"/>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6BA539B">
      <w:pPr>
        <w:pStyle w:val="197"/>
        <w:spacing w:beforeAutospacing="0" w:afterAutospacing="0" w:line="360" w:lineRule="auto"/>
        <w:ind w:firstLine="480"/>
        <w:jc w:val="both"/>
        <w:rPr>
          <w:rFonts w:hint="eastAsia" w:ascii="宋体" w:hAnsi="宋体" w:cs="宋体"/>
        </w:rPr>
      </w:pPr>
      <w:r>
        <w:rPr>
          <w:rFonts w:hint="eastAsia" w:ascii="宋体" w:hAnsi="宋体" w:cs="宋体"/>
        </w:rPr>
        <w:t>1.8单位负责人为同一人或者存在直接控股、管理关系的不同供应商，不得参加同一合同项下的政府采购活动。</w:t>
      </w:r>
    </w:p>
    <w:p w14:paraId="152645DE">
      <w:pPr>
        <w:pStyle w:val="197"/>
        <w:spacing w:beforeAutospacing="0" w:afterAutospacing="0" w:line="360" w:lineRule="auto"/>
        <w:ind w:firstLine="480"/>
        <w:jc w:val="both"/>
        <w:rPr>
          <w:rFonts w:hint="eastAsia" w:ascii="宋体" w:hAnsi="宋体" w:cs="宋体"/>
        </w:rPr>
      </w:pPr>
      <w:r>
        <w:rPr>
          <w:rFonts w:hint="eastAsia" w:ascii="宋体" w:hAnsi="宋体" w:cs="宋体"/>
        </w:rPr>
        <w:t>2.落实政府采购政策需满足的资格要求：无。</w:t>
      </w:r>
    </w:p>
    <w:p w14:paraId="7852FFFB">
      <w:pPr>
        <w:pStyle w:val="197"/>
        <w:spacing w:beforeAutospacing="0" w:afterAutospacing="0" w:line="360" w:lineRule="auto"/>
        <w:ind w:firstLine="480"/>
        <w:jc w:val="both"/>
        <w:rPr>
          <w:rFonts w:hint="default" w:ascii="宋体" w:hAnsi="宋体" w:eastAsia="宋体" w:cs="宋体"/>
          <w:lang w:val="en-US" w:eastAsia="zh-CN"/>
        </w:rPr>
      </w:pPr>
      <w:r>
        <w:rPr>
          <w:rFonts w:hint="eastAsia" w:ascii="宋体" w:hAnsi="宋体" w:cs="宋体"/>
        </w:rPr>
        <w:t>3.本项目的特定资格要求：</w:t>
      </w:r>
      <w:r>
        <w:rPr>
          <w:rFonts w:hint="eastAsia" w:ascii="宋体" w:hAnsi="宋体" w:cs="宋体"/>
          <w:lang w:val="en-US" w:eastAsia="zh-CN"/>
        </w:rPr>
        <w:t>无</w:t>
      </w:r>
    </w:p>
    <w:p w14:paraId="7E14E056">
      <w:pPr>
        <w:pStyle w:val="197"/>
        <w:spacing w:beforeAutospacing="0" w:afterAutospacing="0" w:line="360" w:lineRule="auto"/>
        <w:ind w:firstLine="480"/>
        <w:jc w:val="both"/>
        <w:rPr>
          <w:rFonts w:hint="eastAsia" w:ascii="宋体" w:hAnsi="宋体" w:cs="宋体"/>
        </w:rPr>
      </w:pPr>
      <w:r>
        <w:rPr>
          <w:rFonts w:hint="eastAsia" w:ascii="宋体" w:hAnsi="宋体" w:cs="宋体"/>
        </w:rPr>
        <w:t>3.2本项目不接受联合体参与投标。</w:t>
      </w:r>
    </w:p>
    <w:p w14:paraId="01EF307E">
      <w:pPr>
        <w:pStyle w:val="197"/>
        <w:keepNext/>
        <w:keepLines/>
        <w:spacing w:before="145" w:beforeAutospacing="0" w:after="145" w:afterAutospacing="0" w:line="360" w:lineRule="auto"/>
        <w:ind w:firstLine="498"/>
        <w:jc w:val="both"/>
        <w:rPr>
          <w:rFonts w:hint="eastAsia" w:ascii="宋体" w:hAnsi="宋体" w:cs="宋体"/>
        </w:rPr>
      </w:pPr>
      <w:r>
        <w:rPr>
          <w:rFonts w:hint="eastAsia" w:ascii="宋体" w:hAnsi="宋体" w:cs="宋体"/>
          <w:b/>
        </w:rPr>
        <w:t>三、获取招标文件</w:t>
      </w:r>
    </w:p>
    <w:p w14:paraId="5023FEF4">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480"/>
        <w:jc w:val="both"/>
        <w:rPr>
          <w:rFonts w:hint="eastAsia" w:ascii="宋体" w:hAnsi="宋体" w:cs="宋体"/>
        </w:rPr>
      </w:pPr>
      <w:bookmarkStart w:id="18" w:name="_Toc35393624"/>
      <w:bookmarkStart w:id="19" w:name="_Toc28359005"/>
      <w:bookmarkStart w:id="20" w:name="_Toc38985266"/>
      <w:bookmarkStart w:id="21" w:name="_Toc28359082"/>
      <w:bookmarkStart w:id="22" w:name="_Toc35393793"/>
      <w:r>
        <w:rPr>
          <w:rFonts w:hint="eastAsia" w:ascii="宋体" w:hAnsi="宋体" w:cs="宋体"/>
        </w:rPr>
        <w:t>1.时间：</w:t>
      </w:r>
      <w:bookmarkEnd w:id="18"/>
      <w:bookmarkEnd w:id="19"/>
      <w:bookmarkEnd w:id="20"/>
      <w:bookmarkEnd w:id="21"/>
      <w:bookmarkEnd w:id="22"/>
      <w:r>
        <w:rPr>
          <w:rFonts w:hint="eastAsia" w:ascii="宋体" w:hAnsi="宋体" w:cs="宋体"/>
        </w:rPr>
        <w:t>自招标文件公告发布之日起5个工作日 。</w:t>
      </w:r>
    </w:p>
    <w:p w14:paraId="0FF8C4CA">
      <w:pPr>
        <w:widowControl/>
        <w:spacing w:line="360" w:lineRule="auto"/>
        <w:ind w:firstLine="480"/>
        <w:jc w:val="left"/>
        <w:rPr>
          <w:rFonts w:hint="eastAsia" w:ascii="宋体" w:hAnsi="宋体" w:cs="宋体"/>
          <w:sz w:val="24"/>
        </w:rPr>
      </w:pPr>
      <w:r>
        <w:rPr>
          <w:rFonts w:hint="eastAsia" w:ascii="宋体" w:hAnsi="宋体" w:cs="宋体"/>
          <w:sz w:val="24"/>
        </w:rPr>
        <w:t>2.地点：“苏采云”系统内免费下载（投标人必须在苏采云系统中获取采购文件，方能参与政府采购项目）；</w:t>
      </w:r>
    </w:p>
    <w:p w14:paraId="55A2444F">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480"/>
        <w:jc w:val="both"/>
        <w:rPr>
          <w:rFonts w:hint="eastAsia" w:ascii="宋体" w:hAnsi="宋体" w:cs="宋体"/>
        </w:rPr>
      </w:pPr>
      <w:r>
        <w:rPr>
          <w:rFonts w:hint="eastAsia" w:ascii="宋体" w:hAnsi="宋体" w:cs="宋体"/>
        </w:rPr>
        <w:t xml:space="preserve">3.方式：本项目采用网上注册登记方式。 </w:t>
      </w:r>
    </w:p>
    <w:p w14:paraId="4D237D1D">
      <w:pPr>
        <w:widowControl/>
        <w:spacing w:line="360" w:lineRule="auto"/>
        <w:ind w:firstLine="480"/>
        <w:jc w:val="left"/>
        <w:rPr>
          <w:rFonts w:hint="eastAsia" w:ascii="宋体" w:hAnsi="宋体" w:cs="宋体"/>
          <w:sz w:val="24"/>
        </w:rPr>
      </w:pPr>
      <w:r>
        <w:rPr>
          <w:rFonts w:hint="eastAsia" w:ascii="宋体" w:hAnsi="宋体" w:cs="宋体"/>
          <w:sz w:val="24"/>
        </w:rPr>
        <w:t>4.售价：0元</w:t>
      </w:r>
    </w:p>
    <w:p w14:paraId="6583A962">
      <w:pPr>
        <w:pStyle w:val="197"/>
        <w:keepNext/>
        <w:keepLines/>
        <w:spacing w:before="145" w:beforeAutospacing="0" w:after="145" w:afterAutospacing="0" w:line="360" w:lineRule="auto"/>
        <w:ind w:firstLine="498"/>
        <w:jc w:val="both"/>
        <w:rPr>
          <w:rFonts w:hint="eastAsia" w:ascii="宋体" w:hAnsi="宋体" w:cs="宋体"/>
        </w:rPr>
      </w:pPr>
      <w:r>
        <w:rPr>
          <w:rFonts w:hint="eastAsia" w:ascii="宋体" w:hAnsi="宋体" w:cs="宋体"/>
          <w:b/>
        </w:rPr>
        <w:t>四、提交投标文件截止时间、开标时间和地点</w:t>
      </w:r>
    </w:p>
    <w:p w14:paraId="07060B5E">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480"/>
        <w:jc w:val="both"/>
        <w:rPr>
          <w:rFonts w:hint="eastAsia" w:ascii="宋体" w:hAnsi="宋体" w:cs="宋体"/>
        </w:rPr>
      </w:pPr>
      <w:r>
        <w:rPr>
          <w:rFonts w:hint="eastAsia" w:ascii="宋体" w:hAnsi="宋体" w:cs="宋体"/>
        </w:rPr>
        <w:t>1.时间：</w:t>
      </w:r>
      <w:r>
        <w:rPr>
          <w:rFonts w:hint="eastAsia" w:ascii="宋体" w:hAnsi="宋体" w:cs="宋体"/>
          <w:u w:val="single"/>
        </w:rPr>
        <w:t>2026年</w:t>
      </w:r>
      <w:r>
        <w:rPr>
          <w:rFonts w:hint="eastAsia" w:ascii="宋体" w:hAnsi="宋体" w:cs="宋体"/>
          <w:u w:val="single"/>
          <w:lang w:val="en-US" w:eastAsia="zh-CN"/>
        </w:rPr>
        <w:t xml:space="preserve"> 6</w:t>
      </w:r>
      <w:r>
        <w:rPr>
          <w:rFonts w:hint="eastAsia" w:ascii="宋体" w:hAnsi="宋体" w:cs="宋体"/>
          <w:u w:val="single"/>
        </w:rPr>
        <w:t>月</w:t>
      </w:r>
      <w:r>
        <w:rPr>
          <w:rFonts w:hint="eastAsia" w:ascii="宋体" w:hAnsi="宋体" w:cs="宋体"/>
          <w:u w:val="single"/>
          <w:lang w:val="en-US" w:eastAsia="zh-CN"/>
        </w:rPr>
        <w:t>12</w:t>
      </w:r>
      <w:r>
        <w:rPr>
          <w:rFonts w:hint="eastAsia" w:ascii="宋体" w:hAnsi="宋体" w:cs="宋体"/>
          <w:u w:val="single"/>
        </w:rPr>
        <w:t>日</w:t>
      </w:r>
      <w:r>
        <w:rPr>
          <w:rFonts w:hint="eastAsia" w:ascii="宋体" w:hAnsi="宋体" w:cs="宋体"/>
          <w:u w:val="single"/>
          <w:lang w:val="en-US" w:eastAsia="zh-CN"/>
        </w:rPr>
        <w:t>9</w:t>
      </w:r>
      <w:r>
        <w:rPr>
          <w:rFonts w:hint="eastAsia" w:ascii="宋体" w:hAnsi="宋体" w:cs="宋体"/>
          <w:u w:val="single"/>
        </w:rPr>
        <w:t>时00分00秒。</w:t>
      </w:r>
    </w:p>
    <w:p w14:paraId="0DEEC4CE">
      <w:pPr>
        <w:pStyle w:val="197"/>
        <w:spacing w:beforeAutospacing="0" w:afterAutospacing="0" w:line="360" w:lineRule="auto"/>
        <w:ind w:firstLine="480"/>
        <w:jc w:val="both"/>
        <w:rPr>
          <w:rFonts w:hint="eastAsia" w:ascii="宋体" w:hAnsi="宋体" w:cs="宋体"/>
        </w:rPr>
      </w:pPr>
      <w:r>
        <w:rPr>
          <w:rFonts w:hint="eastAsia" w:ascii="宋体" w:hAnsi="宋体" w:cs="宋体"/>
        </w:rPr>
        <w:t>2.地点：苏采云“不见面”开标大厅 。</w:t>
      </w:r>
    </w:p>
    <w:p w14:paraId="1C00DA65">
      <w:pPr>
        <w:pStyle w:val="197"/>
        <w:keepNext/>
        <w:keepLines/>
        <w:spacing w:before="145" w:beforeAutospacing="0" w:after="145" w:afterAutospacing="0" w:line="360" w:lineRule="auto"/>
        <w:ind w:firstLine="498"/>
        <w:jc w:val="both"/>
        <w:rPr>
          <w:rFonts w:hint="eastAsia" w:ascii="宋体" w:hAnsi="宋体" w:cs="宋体"/>
        </w:rPr>
      </w:pPr>
      <w:bookmarkStart w:id="23" w:name="_Toc28359084"/>
      <w:bookmarkStart w:id="24" w:name="_Toc35393625"/>
      <w:bookmarkStart w:id="25" w:name="_Toc35393794"/>
      <w:bookmarkStart w:id="26" w:name="_Toc38985267"/>
      <w:bookmarkStart w:id="27" w:name="_Toc28359007"/>
      <w:r>
        <w:rPr>
          <w:rFonts w:hint="eastAsia" w:ascii="宋体" w:hAnsi="宋体" w:cs="宋体"/>
          <w:b/>
        </w:rPr>
        <w:t>五、公告期限</w:t>
      </w:r>
      <w:bookmarkEnd w:id="23"/>
      <w:bookmarkEnd w:id="24"/>
      <w:bookmarkEnd w:id="25"/>
      <w:bookmarkEnd w:id="26"/>
      <w:bookmarkEnd w:id="27"/>
    </w:p>
    <w:p w14:paraId="67C71A13">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bookmarkStart w:id="28" w:name="_Toc35393795"/>
      <w:bookmarkStart w:id="29" w:name="_Toc35393626"/>
      <w:bookmarkStart w:id="30" w:name="_Toc38985268"/>
      <w:r>
        <w:rPr>
          <w:rFonts w:hint="eastAsia" w:ascii="宋体" w:hAnsi="宋体" w:cs="宋体"/>
          <w:shd w:val="clear" w:color="auto" w:fill="FFFFFF"/>
        </w:rPr>
        <w:t>自本公告发布之日起5个工作日。</w:t>
      </w:r>
      <w:bookmarkEnd w:id="28"/>
      <w:bookmarkEnd w:id="29"/>
      <w:bookmarkEnd w:id="30"/>
    </w:p>
    <w:p w14:paraId="5C402C62">
      <w:pPr>
        <w:pStyle w:val="197"/>
        <w:keepNext/>
        <w:keepLines/>
        <w:spacing w:before="145" w:beforeAutospacing="0" w:after="145" w:afterAutospacing="0" w:line="360" w:lineRule="auto"/>
        <w:ind w:firstLine="498"/>
        <w:jc w:val="both"/>
        <w:rPr>
          <w:rFonts w:hint="eastAsia" w:ascii="宋体" w:hAnsi="宋体" w:cs="宋体"/>
        </w:rPr>
      </w:pPr>
      <w:r>
        <w:rPr>
          <w:rFonts w:hint="eastAsia" w:ascii="宋体" w:hAnsi="宋体" w:cs="宋体"/>
          <w:b/>
        </w:rPr>
        <w:t>六、其他补充事宜</w:t>
      </w:r>
    </w:p>
    <w:p w14:paraId="24F39182">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bookmarkStart w:id="31" w:name="_Toc28359018"/>
      <w:r>
        <w:rPr>
          <w:rFonts w:hint="eastAsia" w:ascii="宋体" w:hAnsi="宋体" w:cs="宋体"/>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F21DCE7">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领取CA和办理电子签章（</w:t>
      </w:r>
      <w:r>
        <w:rPr>
          <w:rFonts w:hint="eastAsia" w:ascii="宋体" w:hAnsi="宋体" w:eastAsia="宋体" w:cs="宋体"/>
          <w:i w:val="0"/>
          <w:iCs w:val="0"/>
          <w:caps w:val="0"/>
          <w:color w:val="333333"/>
          <w:spacing w:val="0"/>
          <w:sz w:val="24"/>
          <w:szCs w:val="24"/>
          <w:highlight w:val="none"/>
          <w:shd w:val="clear" w:color="auto" w:fill="FFFFFF"/>
          <w:lang w:val="en-US" w:eastAsia="zh-CN"/>
        </w:rPr>
        <w:t>请至</w:t>
      </w:r>
      <w:r>
        <w:rPr>
          <w:rFonts w:hint="eastAsia" w:ascii="宋体" w:hAnsi="宋体" w:eastAsia="宋体" w:cs="宋体"/>
          <w:i w:val="0"/>
          <w:iCs w:val="0"/>
          <w:caps w:val="0"/>
          <w:color w:val="auto"/>
          <w:spacing w:val="0"/>
          <w:sz w:val="24"/>
          <w:szCs w:val="24"/>
          <w:highlight w:val="none"/>
          <w:shd w:val="clear" w:color="auto" w:fill="auto"/>
          <w:lang w:val="en-US" w:eastAsia="zh-CN"/>
        </w:rPr>
        <w:t>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办理</w:t>
      </w:r>
      <w:r>
        <w:rPr>
          <w:rFonts w:hint="eastAsia" w:ascii="宋体" w:hAnsi="宋体" w:eastAsia="宋体" w:cs="宋体"/>
          <w:i w:val="0"/>
          <w:iCs w:val="0"/>
          <w:caps w:val="0"/>
          <w:color w:val="333333"/>
          <w:spacing w:val="0"/>
          <w:sz w:val="24"/>
          <w:szCs w:val="24"/>
          <w:highlight w:val="none"/>
          <w:shd w:val="clear" w:color="auto" w:fill="FFFFFF"/>
          <w:lang w:val="en-US" w:eastAsia="zh-CN"/>
        </w:rPr>
        <w:t>，联系电话：15051556883，办理邮箱：yancheng@ideabank.net.cn，</w:t>
      </w:r>
      <w:r>
        <w:rPr>
          <w:rFonts w:hint="eastAsia" w:ascii="宋体" w:hAnsi="宋体" w:cs="宋体"/>
          <w:shd w:val="clear" w:color="auto" w:fill="FFFFFF"/>
        </w:rPr>
        <w:t>具体联系方式见《苏采云系统供应商操作手册》（以下简称《操作手册》））、进行注册并按《操作手册》要求制作、上传电子投标文件,《苏采云系统供应商操作</w:t>
      </w:r>
      <w:bookmarkStart w:id="194" w:name="_GoBack"/>
      <w:bookmarkEnd w:id="194"/>
      <w:r>
        <w:rPr>
          <w:rFonts w:hint="eastAsia" w:ascii="宋体" w:hAnsi="宋体" w:cs="宋体"/>
          <w:shd w:val="clear" w:color="auto" w:fill="FFFFFF"/>
        </w:rPr>
        <w:t>手册》：在盐城市政府采购网点击【办事指南】-【供应商参与政府采购活动相关资料】。</w:t>
      </w:r>
    </w:p>
    <w:p w14:paraId="412457FE">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40"/>
        <w:jc w:val="both"/>
        <w:rPr>
          <w:rFonts w:hint="eastAsia" w:ascii="宋体" w:hAnsi="宋体" w:cs="宋体"/>
        </w:rPr>
      </w:pPr>
      <w:r>
        <w:rPr>
          <w:rFonts w:hint="eastAsia" w:ascii="宋体" w:hAnsi="宋体" w:cs="宋体"/>
        </w:rPr>
        <w:t xml:space="preserve">2.潜在供应商访问电子招标响应交易平台的网络地址和方法： </w:t>
      </w:r>
    </w:p>
    <w:p w14:paraId="2A508F74">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40"/>
        <w:jc w:val="both"/>
        <w:rPr>
          <w:rFonts w:hint="eastAsia" w:ascii="宋体" w:hAnsi="宋体" w:cs="宋体"/>
        </w:rP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6F9C295C">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40"/>
        <w:jc w:val="both"/>
        <w:rPr>
          <w:rFonts w:hint="eastAsia" w:ascii="宋体" w:hAnsi="宋体" w:cs="宋体"/>
        </w:rPr>
      </w:pPr>
      <w:r>
        <w:rPr>
          <w:rFonts w:hint="eastAsia" w:ascii="宋体" w:hAnsi="宋体" w:cs="宋体"/>
        </w:rPr>
        <w:t xml:space="preserve">2.2 潜在投标人访问“苏采云”系统方法：江苏省政府采购网首页-“苏采云”链接。 </w:t>
      </w:r>
    </w:p>
    <w:p w14:paraId="54EB8E8E">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40"/>
        <w:jc w:val="both"/>
        <w:rPr>
          <w:rFonts w:hint="eastAsia" w:ascii="宋体" w:hAnsi="宋体" w:cs="宋体"/>
        </w:rPr>
      </w:pPr>
      <w:r>
        <w:rPr>
          <w:rFonts w:hint="eastAsia" w:ascii="宋体" w:hAnsi="宋体" w:cs="宋体"/>
        </w:rPr>
        <w:t xml:space="preserve">2.3 采购文件（后缀名为“.kedt”）、供应商操作手册及政府采购客户端 工具可通过“苏采云”系统相应链接进行下载。 </w:t>
      </w:r>
    </w:p>
    <w:p w14:paraId="6BC8B939">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40"/>
        <w:jc w:val="both"/>
        <w:rPr>
          <w:rFonts w:hint="eastAsia" w:ascii="宋体" w:hAnsi="宋体" w:cs="宋体"/>
        </w:rPr>
      </w:pPr>
      <w:r>
        <w:rPr>
          <w:rFonts w:hint="eastAsia" w:ascii="宋体" w:hAnsi="宋体" w:cs="宋体"/>
        </w:rPr>
        <w:t xml:space="preserve">2.4 采购代理机构将数据电文形式的采购文件加载至“苏采云”系统，供潜在供应商下载或者查阅。 </w:t>
      </w:r>
    </w:p>
    <w:p w14:paraId="0E769F2B">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40"/>
        <w:jc w:val="both"/>
        <w:rPr>
          <w:rFonts w:hint="eastAsia" w:ascii="宋体" w:hAnsi="宋体" w:cs="宋体"/>
        </w:rPr>
      </w:pPr>
      <w:r>
        <w:rPr>
          <w:rFonts w:hint="eastAsia" w:ascii="宋体" w:hAnsi="宋体" w:cs="宋体"/>
        </w:rPr>
        <w:t xml:space="preserve">2.5 请潜在投标单位提前安装相应的控件（详见《“苏采云”系统供应商操作手册》）并使用谷歌浏览器登录“苏采云”系统参与不见面开评标。 </w:t>
      </w:r>
    </w:p>
    <w:p w14:paraId="77C4F7FB">
      <w:pPr>
        <w:widowControl/>
        <w:spacing w:line="360" w:lineRule="auto"/>
        <w:ind w:firstLine="480"/>
        <w:jc w:val="left"/>
        <w:rPr>
          <w:rFonts w:hint="eastAsia" w:ascii="宋体" w:hAnsi="宋体" w:cs="宋体"/>
          <w:sz w:val="24"/>
          <w:shd w:val="clear" w:color="auto" w:fill="FFFFFF"/>
        </w:rPr>
      </w:pPr>
      <w:r>
        <w:rPr>
          <w:rFonts w:hint="eastAsia" w:ascii="宋体" w:hAnsi="宋体" w:cs="宋体"/>
          <w:sz w:val="24"/>
        </w:rPr>
        <w:t>如潜在投标人未按上述要求操作，将自行承担所产生的风险。</w:t>
      </w:r>
    </w:p>
    <w:p w14:paraId="5A6A3D56">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3.有关本次招标的事项若存在变动或修改，敬请及时关注采购人在“</w:t>
      </w:r>
      <w:r>
        <w:rPr>
          <w:rFonts w:hint="eastAsia" w:ascii="宋体" w:hAnsi="宋体" w:cs="宋体"/>
        </w:rPr>
        <w:t>中国政府采购网”“</w:t>
      </w:r>
      <w:r>
        <w:rPr>
          <w:rFonts w:hint="eastAsia" w:ascii="宋体" w:hAnsi="宋体" w:cs="宋体"/>
          <w:shd w:val="clear" w:color="auto" w:fill="FFFFFF"/>
        </w:rPr>
        <w:t>江苏政府采购网”“盐城市政府采购网”发布的更正公告。</w:t>
      </w:r>
    </w:p>
    <w:p w14:paraId="38BFEE79">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4.本次招标不收取投标保证金，不收取质量保证金。</w:t>
      </w:r>
    </w:p>
    <w:p w14:paraId="362C76D1">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5.付款方式：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p>
    <w:p w14:paraId="62D7081D">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注：</w:t>
      </w:r>
    </w:p>
    <w:p w14:paraId="6E5F38B8">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1）将合同价款30%的预付款汇入农民工工资专用账户。</w:t>
      </w:r>
    </w:p>
    <w:p w14:paraId="560FD22B">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2）项目竣工验收完成后,项目建设单位须将所有项目材料装订成册，移交县局档案室统一管理。</w:t>
      </w:r>
    </w:p>
    <w:p w14:paraId="37FEA80B">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3）乙方应当在项目验收合格后7个自然日内向甲方委托的审计单位提交项目材料并申请审计，项目结算审计核减金额超过送审金额的10%，审计费用由承建单位承担。</w:t>
      </w:r>
    </w:p>
    <w:p w14:paraId="3F818177">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4）甲方在收到乙方的税务发票后十个工作日内支付到乙方账户。</w:t>
      </w:r>
    </w:p>
    <w:p w14:paraId="66509968">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6.评标方法：本项目采用综合评分法确定中标候选人，评分办法详见招标文件第五章。</w:t>
      </w:r>
    </w:p>
    <w:p w14:paraId="3D1A0931">
      <w:pPr>
        <w:pStyle w:val="187"/>
        <w:widowControl/>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firstLine="480"/>
        <w:jc w:val="both"/>
        <w:rPr>
          <w:rFonts w:cs="宋体"/>
          <w:b w:val="0"/>
          <w:bCs w:val="0"/>
          <w:sz w:val="24"/>
          <w:szCs w:val="24"/>
        </w:rPr>
      </w:pPr>
      <w:r>
        <w:rPr>
          <w:rFonts w:cs="宋体"/>
          <w:b w:val="0"/>
          <w:bCs w:val="0"/>
          <w:sz w:val="24"/>
          <w:szCs w:val="24"/>
          <w:shd w:val="clear" w:color="auto" w:fill="FFFFFF"/>
        </w:rPr>
        <w:t>七、对本次招标提出询问，请按以下方式联系。</w:t>
      </w:r>
      <w:bookmarkEnd w:id="31"/>
    </w:p>
    <w:p w14:paraId="2ADF718C">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1.采购人信息</w:t>
      </w:r>
    </w:p>
    <w:p w14:paraId="5913CC0B">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名 称：</w:t>
      </w:r>
      <w:r>
        <w:rPr>
          <w:rFonts w:ascii="宋体" w:hAnsi="宋体" w:cs="宋体"/>
          <w:shd w:val="clear" w:color="auto" w:fill="FFFFFF"/>
        </w:rPr>
        <w:t>滨海县农业综合行政执法大队</w:t>
      </w:r>
      <w:r>
        <w:rPr>
          <w:rFonts w:hint="eastAsia" w:ascii="宋体" w:hAnsi="宋体" w:cs="宋体"/>
          <w:shd w:val="clear" w:color="auto" w:fill="FFFFFF"/>
        </w:rPr>
        <w:t xml:space="preserve">  </w:t>
      </w:r>
    </w:p>
    <w:p w14:paraId="6787A713">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 xml:space="preserve">地址：滨海县港城路419号水务大厦  </w:t>
      </w:r>
    </w:p>
    <w:p w14:paraId="5A215F04">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 xml:space="preserve">联系人：龚先生              </w:t>
      </w:r>
    </w:p>
    <w:p w14:paraId="4D46F17F">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 xml:space="preserve">联系方式：13851112208　           </w:t>
      </w:r>
    </w:p>
    <w:p w14:paraId="35AB7532">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2.采购代理机构信息</w:t>
      </w:r>
    </w:p>
    <w:p w14:paraId="0DBBD3C3">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eastAsia="宋体" w:cs="宋体"/>
          <w:shd w:val="clear" w:color="auto" w:fill="FFFFFF"/>
          <w:lang w:eastAsia="zh-CN"/>
        </w:rPr>
      </w:pPr>
      <w:r>
        <w:rPr>
          <w:rFonts w:hint="eastAsia" w:ascii="宋体" w:hAnsi="宋体" w:cs="宋体"/>
          <w:shd w:val="clear" w:color="auto" w:fill="FFFFFF"/>
        </w:rPr>
        <w:t>名 称：</w:t>
      </w:r>
      <w:r>
        <w:rPr>
          <w:rFonts w:hint="eastAsia" w:ascii="宋体" w:hAnsi="宋体" w:eastAsia="宋体" w:cs="宋体"/>
          <w:color w:val="auto"/>
          <w:kern w:val="0"/>
          <w:sz w:val="24"/>
          <w:szCs w:val="24"/>
          <w:lang w:val="en-US" w:eastAsia="zh-CN" w:bidi="ar-SA"/>
        </w:rPr>
        <w:t>盐城市盛岩工程咨询有限公司</w:t>
      </w:r>
      <w:r>
        <w:rPr>
          <w:rFonts w:hint="eastAsia" w:ascii="宋体" w:hAnsi="宋体" w:cs="宋体"/>
          <w:shd w:val="clear" w:color="auto" w:fill="FFFFFF"/>
          <w:lang w:val="en-US" w:eastAsia="zh-CN"/>
        </w:rPr>
        <w:t xml:space="preserve"> </w:t>
      </w:r>
    </w:p>
    <w:p w14:paraId="79B79616">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地 址：</w:t>
      </w:r>
      <w:r>
        <w:rPr>
          <w:rFonts w:hint="eastAsia" w:ascii="宋体" w:hAnsi="宋体" w:eastAsia="宋体" w:cs="宋体"/>
          <w:color w:val="auto"/>
          <w:kern w:val="0"/>
          <w:sz w:val="24"/>
          <w:szCs w:val="24"/>
          <w:lang w:val="en-US" w:eastAsia="zh-CN" w:bidi="ar-SA"/>
        </w:rPr>
        <w:t xml:space="preserve">盐城市滨海县人民南路龙泰御景湾1号商业楼202室 </w:t>
      </w:r>
      <w:r>
        <w:rPr>
          <w:rFonts w:hint="eastAsia" w:ascii="宋体" w:hAnsi="宋体" w:cs="宋体"/>
          <w:shd w:val="clear" w:color="auto" w:fill="FFFFFF"/>
        </w:rPr>
        <w:t xml:space="preserve"> </w:t>
      </w:r>
    </w:p>
    <w:p w14:paraId="1305B751">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联系人：</w:t>
      </w:r>
      <w:r>
        <w:rPr>
          <w:rFonts w:hint="eastAsia" w:ascii="宋体" w:hAnsi="宋体" w:cs="宋体"/>
          <w:shd w:val="clear" w:color="auto" w:fill="FFFFFF"/>
          <w:lang w:val="en-US" w:eastAsia="zh-CN"/>
        </w:rPr>
        <w:t xml:space="preserve">周先生 </w:t>
      </w:r>
      <w:r>
        <w:rPr>
          <w:rFonts w:hint="eastAsia" w:ascii="宋体" w:hAnsi="宋体" w:cs="宋体"/>
          <w:shd w:val="clear" w:color="auto" w:fill="FFFFFF"/>
        </w:rPr>
        <w:t xml:space="preserve">                     </w:t>
      </w:r>
    </w:p>
    <w:p w14:paraId="5D565280">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联系方式：</w:t>
      </w:r>
      <w:r>
        <w:rPr>
          <w:rFonts w:hint="eastAsia" w:ascii="宋体" w:hAnsi="宋体" w:cs="宋体"/>
          <w:shd w:val="clear" w:color="auto" w:fill="FFFFFF"/>
          <w:lang w:val="en-US" w:eastAsia="zh-CN"/>
        </w:rPr>
        <w:t>13770132258</w:t>
      </w:r>
      <w:r>
        <w:rPr>
          <w:rFonts w:hint="eastAsia" w:ascii="宋体" w:hAnsi="宋体" w:cs="宋体"/>
          <w:shd w:val="clear" w:color="auto" w:fill="FFFFFF"/>
        </w:rPr>
        <w:t xml:space="preserve">                  </w:t>
      </w:r>
    </w:p>
    <w:p w14:paraId="53A7DB8E">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3.项目联系方式</w:t>
      </w:r>
    </w:p>
    <w:p w14:paraId="699EB55E">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default" w:ascii="宋体" w:hAnsi="宋体" w:eastAsia="宋体" w:cs="宋体"/>
          <w:shd w:val="clear" w:color="auto" w:fill="FFFFFF"/>
          <w:lang w:val="en-US" w:eastAsia="zh-CN"/>
        </w:rPr>
      </w:pPr>
      <w:r>
        <w:rPr>
          <w:rFonts w:hint="eastAsia" w:ascii="宋体" w:hAnsi="宋体" w:cs="宋体"/>
          <w:shd w:val="clear" w:color="auto" w:fill="FFFFFF"/>
        </w:rPr>
        <w:t>项目联系人：</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龚先生</w:t>
      </w:r>
      <w:r>
        <w:rPr>
          <w:rFonts w:hint="eastAsia" w:ascii="宋体" w:hAnsi="宋体" w:cs="宋体"/>
          <w:shd w:val="clear" w:color="auto" w:fill="FFFFFF"/>
          <w:lang w:val="en-US" w:eastAsia="zh-CN"/>
        </w:rPr>
        <w:t xml:space="preserve">  周先生  </w:t>
      </w:r>
    </w:p>
    <w:p w14:paraId="08A0CEBD">
      <w:pPr>
        <w:pStyle w:val="197"/>
        <w:widowControl/>
        <w:pBdr>
          <w:top w:val="none" w:color="000000" w:sz="0" w:space="0"/>
          <w:left w:val="none" w:color="000000" w:sz="0" w:space="0"/>
          <w:bottom w:val="none" w:color="000000" w:sz="0" w:space="0"/>
          <w:right w:val="none" w:color="000000" w:sz="0" w:space="0"/>
        </w:pBdr>
        <w:shd w:val="clear" w:color="auto" w:fill="FFFFFF"/>
        <w:spacing w:beforeAutospacing="0" w:afterAutospacing="0" w:line="360" w:lineRule="auto"/>
        <w:ind w:firstLine="560"/>
        <w:jc w:val="both"/>
        <w:rPr>
          <w:rFonts w:hint="eastAsia" w:ascii="宋体" w:hAnsi="宋体" w:cs="宋体"/>
          <w:shd w:val="clear" w:color="auto" w:fill="FFFFFF"/>
        </w:rPr>
      </w:pPr>
      <w:r>
        <w:rPr>
          <w:rFonts w:hint="eastAsia" w:ascii="宋体" w:hAnsi="宋体" w:cs="宋体"/>
          <w:shd w:val="clear" w:color="auto" w:fill="FFFFFF"/>
        </w:rPr>
        <w:t>电　　 话：13851112208</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w:t>
      </w:r>
      <w:r>
        <w:rPr>
          <w:rFonts w:hint="eastAsia" w:ascii="宋体" w:hAnsi="宋体" w:cs="宋体"/>
          <w:shd w:val="clear" w:color="auto" w:fill="FFFFFF"/>
          <w:lang w:val="en-US" w:eastAsia="zh-CN"/>
        </w:rPr>
        <w:t>13770132258</w:t>
      </w:r>
      <w:r>
        <w:rPr>
          <w:rFonts w:hint="eastAsia" w:ascii="宋体" w:hAnsi="宋体" w:cs="宋体"/>
          <w:shd w:val="clear" w:color="auto" w:fill="FFFFFF"/>
        </w:rPr>
        <w:t>　　　　　　　　　</w:t>
      </w:r>
    </w:p>
    <w:p w14:paraId="1C27D83E">
      <w:pPr>
        <w:spacing w:line="360" w:lineRule="auto"/>
        <w:rPr>
          <w:rFonts w:hint="eastAsia" w:ascii="宋体" w:hAnsi="宋体" w:cs="宋体"/>
          <w:sz w:val="24"/>
        </w:rPr>
      </w:pPr>
      <w:r>
        <w:rPr>
          <w:rFonts w:hint="eastAsia" w:ascii="宋体" w:hAnsi="宋体" w:cs="宋体"/>
          <w:sz w:val="24"/>
        </w:rPr>
        <w:t> </w:t>
      </w:r>
    </w:p>
    <w:p w14:paraId="3F9F831D">
      <w:pPr>
        <w:rPr>
          <w:rFonts w:hint="eastAsia" w:ascii="宋体" w:hAnsi="宋体" w:cs="宋体"/>
          <w:b/>
          <w:sz w:val="24"/>
        </w:rPr>
      </w:pPr>
      <w:r>
        <w:rPr>
          <w:rFonts w:hint="eastAsia" w:ascii="宋体" w:hAnsi="宋体" w:cs="宋体"/>
          <w:sz w:val="24"/>
        </w:rPr>
        <w:br w:type="page" w:clear="all"/>
      </w:r>
      <w:bookmarkStart w:id="32" w:name="_Toc120614211"/>
    </w:p>
    <w:p w14:paraId="6575B90A">
      <w:pPr>
        <w:pStyle w:val="197"/>
        <w:keepNext/>
        <w:keepLines/>
        <w:spacing w:before="260" w:beforeAutospacing="0" w:after="260" w:afterAutospacing="0" w:line="415" w:lineRule="auto"/>
        <w:ind w:firstLine="2429"/>
        <w:jc w:val="both"/>
      </w:pPr>
      <w:r>
        <w:rPr>
          <w:rFonts w:hint="eastAsia" w:ascii="黑体" w:hAnsi="宋体" w:eastAsia="黑体" w:cs="黑体"/>
          <w:b/>
          <w:sz w:val="44"/>
          <w:szCs w:val="44"/>
        </w:rPr>
        <w:t xml:space="preserve">第二章  </w:t>
      </w:r>
      <w:bookmarkEnd w:id="32"/>
      <w:bookmarkStart w:id="33" w:name="_Toc120614213"/>
      <w:bookmarkStart w:id="34" w:name="_Toc16938518"/>
      <w:bookmarkStart w:id="35" w:name="_Toc20823274"/>
      <w:bookmarkStart w:id="36" w:name="_Toc513029202"/>
      <w:r>
        <w:rPr>
          <w:rFonts w:hint="eastAsia" w:ascii="黑体" w:hAnsi="宋体" w:eastAsia="黑体" w:cs="黑体"/>
          <w:b/>
          <w:sz w:val="44"/>
          <w:szCs w:val="44"/>
        </w:rPr>
        <w:t>投标人须知</w:t>
      </w:r>
      <w:bookmarkEnd w:id="33"/>
      <w:bookmarkEnd w:id="34"/>
      <w:bookmarkEnd w:id="35"/>
      <w:bookmarkEnd w:id="36"/>
    </w:p>
    <w:p w14:paraId="704895BD">
      <w:pPr>
        <w:pStyle w:val="197"/>
        <w:keepNext/>
        <w:keepLines/>
        <w:spacing w:before="145" w:beforeAutospacing="0" w:after="145" w:afterAutospacing="0" w:line="360" w:lineRule="auto"/>
        <w:ind w:firstLine="498"/>
        <w:jc w:val="both"/>
        <w:rPr>
          <w:rFonts w:hint="eastAsia" w:ascii="宋体" w:hAnsi="宋体" w:cs="宋体"/>
        </w:rPr>
      </w:pPr>
      <w:bookmarkStart w:id="37" w:name="_Toc513029203"/>
      <w:bookmarkStart w:id="38" w:name="_Toc16938519"/>
      <w:bookmarkStart w:id="39" w:name="_Toc20823275"/>
      <w:bookmarkStart w:id="40" w:name="_Toc120614214"/>
      <w:r>
        <w:rPr>
          <w:rFonts w:hint="eastAsia" w:ascii="宋体" w:hAnsi="宋体" w:cs="宋体"/>
          <w:b/>
        </w:rPr>
        <w:t>一、总则</w:t>
      </w:r>
      <w:bookmarkEnd w:id="37"/>
      <w:bookmarkEnd w:id="38"/>
      <w:bookmarkEnd w:id="39"/>
      <w:bookmarkEnd w:id="40"/>
    </w:p>
    <w:p w14:paraId="2BA55D16">
      <w:pPr>
        <w:pStyle w:val="197"/>
        <w:keepNext/>
        <w:keepLines/>
        <w:spacing w:beforeAutospacing="0" w:afterAutospacing="0" w:line="360" w:lineRule="auto"/>
        <w:ind w:firstLine="480"/>
        <w:jc w:val="both"/>
        <w:rPr>
          <w:rFonts w:hint="eastAsia" w:ascii="宋体" w:hAnsi="宋体" w:cs="宋体"/>
        </w:rPr>
      </w:pPr>
      <w:bookmarkStart w:id="41" w:name="_Toc20823276"/>
      <w:bookmarkStart w:id="42" w:name="_Toc458694821"/>
      <w:bookmarkStart w:id="43" w:name="_Toc16938520"/>
      <w:bookmarkStart w:id="44" w:name="_Toc513029204"/>
      <w:bookmarkStart w:id="45" w:name="_Hlt16619475"/>
      <w:r>
        <w:rPr>
          <w:rFonts w:hint="eastAsia" w:ascii="宋体" w:hAnsi="宋体" w:cs="宋体"/>
        </w:rPr>
        <w:t>1</w:t>
      </w:r>
      <w:bookmarkEnd w:id="41"/>
      <w:r>
        <w:rPr>
          <w:rFonts w:hint="eastAsia" w:ascii="宋体" w:hAnsi="宋体" w:cs="宋体"/>
        </w:rPr>
        <w:t>.招标方式</w:t>
      </w:r>
      <w:bookmarkEnd w:id="42"/>
      <w:bookmarkEnd w:id="43"/>
      <w:bookmarkEnd w:id="44"/>
    </w:p>
    <w:p w14:paraId="01F0DE5A">
      <w:pPr>
        <w:pStyle w:val="197"/>
        <w:spacing w:beforeAutospacing="0" w:afterAutospacing="0" w:line="360" w:lineRule="auto"/>
        <w:ind w:firstLine="480"/>
        <w:jc w:val="both"/>
        <w:rPr>
          <w:rFonts w:hint="eastAsia" w:ascii="宋体" w:hAnsi="宋体" w:cs="宋体"/>
        </w:rPr>
      </w:pPr>
      <w:r>
        <w:rPr>
          <w:rFonts w:hint="eastAsia" w:ascii="宋体" w:hAnsi="宋体" w:cs="宋体"/>
        </w:rPr>
        <w:t>1.1 本次招标采取公开招标方式，本招标文件仅适用于招标公告中所述项目。</w:t>
      </w:r>
    </w:p>
    <w:p w14:paraId="108ECF81">
      <w:pPr>
        <w:pStyle w:val="197"/>
        <w:keepNext/>
        <w:keepLines/>
        <w:spacing w:beforeAutospacing="0" w:afterAutospacing="0" w:line="360" w:lineRule="auto"/>
        <w:ind w:firstLine="480"/>
        <w:jc w:val="both"/>
        <w:rPr>
          <w:rFonts w:hint="eastAsia" w:ascii="宋体" w:hAnsi="宋体" w:cs="宋体"/>
        </w:rPr>
      </w:pPr>
      <w:bookmarkStart w:id="46" w:name="_Toc513029205"/>
      <w:bookmarkStart w:id="47" w:name="_Toc20823277"/>
      <w:bookmarkStart w:id="48" w:name="_Toc16938521"/>
      <w:r>
        <w:rPr>
          <w:rFonts w:hint="eastAsia" w:ascii="宋体" w:hAnsi="宋体" w:cs="宋体"/>
        </w:rPr>
        <w:t>2.合格的投标人</w:t>
      </w:r>
      <w:bookmarkEnd w:id="46"/>
      <w:bookmarkEnd w:id="47"/>
      <w:bookmarkEnd w:id="48"/>
    </w:p>
    <w:p w14:paraId="51BB532B">
      <w:pPr>
        <w:pStyle w:val="197"/>
        <w:spacing w:beforeAutospacing="0" w:afterAutospacing="0" w:line="360" w:lineRule="auto"/>
        <w:ind w:firstLine="480"/>
        <w:jc w:val="both"/>
        <w:rPr>
          <w:rFonts w:hint="eastAsia" w:ascii="宋体" w:hAnsi="宋体" w:cs="宋体"/>
        </w:rPr>
      </w:pPr>
      <w:r>
        <w:rPr>
          <w:rFonts w:hint="eastAsia" w:ascii="宋体" w:hAnsi="宋体" w:cs="宋体"/>
        </w:rPr>
        <w:t>2.1满足招标公告中供应商的资格要求的规定。</w:t>
      </w:r>
    </w:p>
    <w:p w14:paraId="1A727828">
      <w:pPr>
        <w:pStyle w:val="197"/>
        <w:spacing w:beforeAutospacing="0" w:afterAutospacing="0" w:line="360" w:lineRule="auto"/>
        <w:ind w:firstLine="480"/>
        <w:jc w:val="both"/>
        <w:rPr>
          <w:rFonts w:hint="eastAsia" w:ascii="宋体" w:hAnsi="宋体" w:cs="宋体"/>
        </w:rPr>
      </w:pPr>
      <w:r>
        <w:rPr>
          <w:rFonts w:hint="eastAsia" w:ascii="宋体" w:hAnsi="宋体" w:cs="宋体"/>
        </w:rPr>
        <w:t>2.2 满足本文件实质性要求和条件的规定。</w:t>
      </w:r>
    </w:p>
    <w:p w14:paraId="347860B6">
      <w:pPr>
        <w:pStyle w:val="197"/>
        <w:keepNext/>
        <w:keepLines/>
        <w:spacing w:beforeAutospacing="0" w:afterAutospacing="0" w:line="360" w:lineRule="auto"/>
        <w:ind w:firstLine="480"/>
        <w:jc w:val="both"/>
        <w:rPr>
          <w:rFonts w:hint="eastAsia" w:ascii="宋体" w:hAnsi="宋体" w:cs="宋体"/>
        </w:rPr>
      </w:pPr>
      <w:bookmarkStart w:id="49" w:name="_Toc16938523"/>
      <w:bookmarkStart w:id="50" w:name="_Toc462564067"/>
      <w:bookmarkStart w:id="51" w:name="_Toc20823279"/>
      <w:bookmarkStart w:id="52" w:name="_Toc513029207"/>
      <w:r>
        <w:rPr>
          <w:rFonts w:hint="eastAsia" w:ascii="宋体" w:hAnsi="宋体" w:cs="宋体"/>
        </w:rPr>
        <w:t>3、适用法律和标准</w:t>
      </w:r>
    </w:p>
    <w:p w14:paraId="0922F937">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3.1 本次招标及由此产生的合同受中华人民共和国有关的法律法规制约和保护。</w:t>
      </w:r>
    </w:p>
    <w:p w14:paraId="1DBF7751">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3.2 在本项目政府采购活动过程中，如果所执行的标准有更新的，按照最新标准执行。</w:t>
      </w:r>
    </w:p>
    <w:p w14:paraId="55512B14">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4.投标费用</w:t>
      </w:r>
      <w:bookmarkEnd w:id="49"/>
      <w:bookmarkEnd w:id="50"/>
      <w:bookmarkEnd w:id="51"/>
      <w:bookmarkEnd w:id="52"/>
    </w:p>
    <w:p w14:paraId="25EE7123">
      <w:pPr>
        <w:pStyle w:val="197"/>
        <w:spacing w:beforeAutospacing="0" w:afterAutospacing="0" w:line="360" w:lineRule="auto"/>
        <w:ind w:firstLine="480"/>
        <w:jc w:val="both"/>
        <w:rPr>
          <w:rFonts w:hint="eastAsia" w:ascii="宋体" w:hAnsi="宋体" w:cs="宋体"/>
        </w:rPr>
      </w:pPr>
      <w:r>
        <w:rPr>
          <w:rFonts w:hint="eastAsia" w:ascii="宋体" w:hAnsi="宋体" w:cs="宋体"/>
        </w:rPr>
        <w:t>4.1 投标人应自行承担所有与参加投标有关的费用，无论投标过程中的做法和结果如何，采购人在任何情况下均无义务和责任承担这些费用。</w:t>
      </w:r>
    </w:p>
    <w:p w14:paraId="47772182">
      <w:pPr>
        <w:pStyle w:val="197"/>
        <w:spacing w:beforeAutospacing="0" w:afterAutospacing="0" w:line="360" w:lineRule="auto"/>
        <w:ind w:firstLine="480"/>
        <w:jc w:val="both"/>
        <w:rPr>
          <w:rFonts w:hint="eastAsia" w:ascii="宋体" w:hAnsi="宋体" w:cs="宋体"/>
        </w:rPr>
      </w:pPr>
      <w:r>
        <w:rPr>
          <w:rFonts w:hint="eastAsia" w:ascii="宋体" w:hAnsi="宋体" w:cs="宋体"/>
        </w:rPr>
        <w:t>4.2本次招标招标代理和采购人不收取标书工本费。</w:t>
      </w:r>
    </w:p>
    <w:p w14:paraId="404D513E">
      <w:pPr>
        <w:pStyle w:val="197"/>
        <w:spacing w:beforeAutospacing="0" w:afterAutospacing="0" w:line="360" w:lineRule="auto"/>
        <w:ind w:firstLine="480"/>
        <w:jc w:val="both"/>
        <w:rPr>
          <w:rFonts w:hint="eastAsia" w:ascii="宋体" w:hAnsi="宋体" w:cs="宋体"/>
        </w:rPr>
      </w:pPr>
      <w:r>
        <w:rPr>
          <w:rFonts w:hint="eastAsia" w:ascii="宋体" w:hAnsi="宋体" w:cs="宋体"/>
        </w:rPr>
        <w:t>4.3 本项目招标代理服务费依据《江苏省政府采购代理服务收费指导意见》的通知（苏政采〔2024〕20号）执行，招标人约定由中标人代招标人向招标代理机构一次性支付招标代理服务费人民币15000元，投标人须将此费用纳入投标报价中，招标人不另行支付。</w:t>
      </w:r>
    </w:p>
    <w:p w14:paraId="71328944">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5.招标文件的约束力</w:t>
      </w:r>
    </w:p>
    <w:p w14:paraId="3AC8FC6D">
      <w:pPr>
        <w:pStyle w:val="197"/>
        <w:spacing w:beforeAutospacing="0" w:afterAutospacing="0" w:line="360" w:lineRule="auto"/>
        <w:ind w:firstLine="480"/>
        <w:jc w:val="both"/>
        <w:rPr>
          <w:rFonts w:hint="eastAsia" w:ascii="宋体" w:hAnsi="宋体" w:cs="宋体"/>
        </w:rPr>
      </w:pPr>
      <w:r>
        <w:rPr>
          <w:rFonts w:hint="eastAsia" w:ascii="宋体" w:hAnsi="宋体" w:cs="宋体"/>
        </w:rPr>
        <w:t>5.1 投标人一旦参加本项目采购活动，即被认为接受了本招标文件的规定和约束。</w:t>
      </w:r>
    </w:p>
    <w:p w14:paraId="4B88ABDA">
      <w:pPr>
        <w:pStyle w:val="197"/>
        <w:keepNext/>
        <w:keepLines/>
        <w:spacing w:before="145" w:beforeAutospacing="0" w:after="145" w:afterAutospacing="0" w:line="360" w:lineRule="auto"/>
        <w:ind w:firstLine="321"/>
        <w:jc w:val="both"/>
        <w:rPr>
          <w:rFonts w:hint="eastAsia" w:ascii="宋体" w:hAnsi="宋体" w:cs="宋体"/>
        </w:rPr>
      </w:pPr>
      <w:bookmarkStart w:id="53" w:name="_Toc120614215"/>
      <w:bookmarkStart w:id="54" w:name="_Toc513029209"/>
      <w:bookmarkStart w:id="55" w:name="_Toc16938525"/>
      <w:bookmarkStart w:id="56" w:name="_Toc20823281"/>
      <w:r>
        <w:rPr>
          <w:rFonts w:hint="eastAsia" w:ascii="宋体" w:hAnsi="宋体" w:cs="宋体"/>
          <w:b/>
        </w:rPr>
        <w:t>二、招标文件</w:t>
      </w:r>
      <w:bookmarkEnd w:id="53"/>
      <w:bookmarkEnd w:id="54"/>
      <w:bookmarkEnd w:id="55"/>
      <w:bookmarkEnd w:id="56"/>
    </w:p>
    <w:p w14:paraId="5535A442">
      <w:pPr>
        <w:pStyle w:val="197"/>
        <w:keepNext/>
        <w:keepLines/>
        <w:spacing w:beforeAutospacing="0" w:afterAutospacing="0" w:line="360" w:lineRule="auto"/>
        <w:ind w:firstLine="480"/>
        <w:jc w:val="both"/>
        <w:rPr>
          <w:rFonts w:hint="eastAsia" w:ascii="宋体" w:hAnsi="宋体" w:cs="宋体"/>
        </w:rPr>
      </w:pPr>
      <w:bookmarkStart w:id="57" w:name="_Toc16938526"/>
      <w:bookmarkStart w:id="58" w:name="_Toc513029210"/>
      <w:bookmarkStart w:id="59" w:name="_Toc20823282"/>
      <w:r>
        <w:rPr>
          <w:rFonts w:hint="eastAsia" w:ascii="宋体" w:hAnsi="宋体" w:cs="宋体"/>
        </w:rPr>
        <w:t>6.招标文件构成</w:t>
      </w:r>
      <w:bookmarkEnd w:id="57"/>
      <w:bookmarkEnd w:id="58"/>
      <w:bookmarkEnd w:id="59"/>
    </w:p>
    <w:p w14:paraId="05EB5E8F">
      <w:pPr>
        <w:pStyle w:val="197"/>
        <w:spacing w:beforeAutospacing="0" w:afterAutospacing="0" w:line="360" w:lineRule="auto"/>
        <w:ind w:firstLine="480"/>
        <w:jc w:val="both"/>
        <w:rPr>
          <w:rFonts w:hint="eastAsia" w:ascii="宋体" w:hAnsi="宋体" w:cs="宋体"/>
        </w:rPr>
      </w:pPr>
      <w:r>
        <w:rPr>
          <w:rFonts w:hint="eastAsia" w:ascii="宋体" w:hAnsi="宋体" w:cs="宋体"/>
        </w:rPr>
        <w:t>6.1 招标文件由以下部分组成：</w:t>
      </w:r>
    </w:p>
    <w:p w14:paraId="31973A9D">
      <w:pPr>
        <w:pStyle w:val="197"/>
        <w:spacing w:beforeAutospacing="0" w:afterAutospacing="0" w:line="360" w:lineRule="auto"/>
        <w:ind w:firstLine="360"/>
        <w:jc w:val="both"/>
        <w:rPr>
          <w:rFonts w:hint="eastAsia" w:ascii="宋体" w:hAnsi="宋体" w:cs="宋体"/>
        </w:rPr>
      </w:pPr>
      <w:r>
        <w:rPr>
          <w:rFonts w:hint="eastAsia" w:ascii="宋体" w:hAnsi="宋体" w:cs="宋体"/>
        </w:rPr>
        <w:t>（1）招标公告</w:t>
      </w:r>
    </w:p>
    <w:p w14:paraId="11B06863">
      <w:pPr>
        <w:pStyle w:val="197"/>
        <w:spacing w:beforeAutospacing="0" w:afterAutospacing="0" w:line="360" w:lineRule="auto"/>
        <w:ind w:firstLine="360"/>
        <w:jc w:val="both"/>
        <w:rPr>
          <w:rFonts w:hint="eastAsia" w:ascii="宋体" w:hAnsi="宋体" w:cs="宋体"/>
        </w:rPr>
      </w:pPr>
      <w:r>
        <w:rPr>
          <w:rFonts w:hint="eastAsia" w:ascii="宋体" w:hAnsi="宋体" w:cs="宋体"/>
        </w:rPr>
        <w:t>（2）投标人须知</w:t>
      </w:r>
    </w:p>
    <w:p w14:paraId="37A15F27">
      <w:pPr>
        <w:pStyle w:val="197"/>
        <w:spacing w:beforeAutospacing="0" w:afterAutospacing="0" w:line="360" w:lineRule="auto"/>
        <w:ind w:firstLine="360"/>
        <w:jc w:val="both"/>
        <w:rPr>
          <w:rFonts w:hint="eastAsia" w:ascii="宋体" w:hAnsi="宋体" w:cs="宋体"/>
        </w:rPr>
      </w:pPr>
      <w:r>
        <w:rPr>
          <w:rFonts w:hint="eastAsia" w:ascii="宋体" w:hAnsi="宋体" w:cs="宋体"/>
        </w:rPr>
        <w:t>（3）合同文本</w:t>
      </w:r>
    </w:p>
    <w:p w14:paraId="44CC360E">
      <w:pPr>
        <w:pStyle w:val="197"/>
        <w:spacing w:beforeAutospacing="0" w:afterAutospacing="0" w:line="360" w:lineRule="auto"/>
        <w:ind w:firstLine="360"/>
        <w:jc w:val="both"/>
        <w:rPr>
          <w:rFonts w:hint="eastAsia" w:ascii="宋体" w:hAnsi="宋体" w:cs="宋体"/>
        </w:rPr>
      </w:pPr>
      <w:r>
        <w:rPr>
          <w:rFonts w:hint="eastAsia" w:ascii="宋体" w:hAnsi="宋体" w:cs="宋体"/>
        </w:rPr>
        <w:t>（4）采购需求</w:t>
      </w:r>
    </w:p>
    <w:p w14:paraId="69429D96">
      <w:pPr>
        <w:pStyle w:val="197"/>
        <w:spacing w:beforeAutospacing="0" w:afterAutospacing="0" w:line="360" w:lineRule="auto"/>
        <w:ind w:firstLine="360"/>
        <w:jc w:val="both"/>
        <w:rPr>
          <w:rFonts w:hint="eastAsia" w:ascii="宋体" w:hAnsi="宋体" w:cs="宋体"/>
        </w:rPr>
      </w:pPr>
      <w:r>
        <w:rPr>
          <w:rFonts w:hint="eastAsia" w:ascii="宋体" w:hAnsi="宋体" w:cs="宋体"/>
        </w:rPr>
        <w:t>（5）评标方法与评标标准</w:t>
      </w:r>
    </w:p>
    <w:p w14:paraId="3BA46FEA">
      <w:pPr>
        <w:pStyle w:val="197"/>
        <w:spacing w:beforeAutospacing="0" w:afterAutospacing="0" w:line="360" w:lineRule="auto"/>
        <w:ind w:firstLine="360"/>
        <w:jc w:val="both"/>
        <w:rPr>
          <w:rFonts w:hint="eastAsia" w:ascii="宋体" w:hAnsi="宋体" w:cs="宋体"/>
        </w:rPr>
      </w:pPr>
      <w:r>
        <w:rPr>
          <w:rFonts w:hint="eastAsia" w:ascii="宋体" w:hAnsi="宋体" w:cs="宋体"/>
        </w:rPr>
        <w:t>（6）投标文件格式</w:t>
      </w:r>
    </w:p>
    <w:p w14:paraId="2E66377B">
      <w:pPr>
        <w:pStyle w:val="197"/>
        <w:spacing w:beforeAutospacing="0" w:afterAutospacing="0" w:line="360" w:lineRule="auto"/>
        <w:ind w:firstLine="480"/>
        <w:jc w:val="both"/>
        <w:rPr>
          <w:rFonts w:hint="eastAsia" w:ascii="宋体" w:hAnsi="宋体" w:cs="宋体"/>
        </w:rPr>
      </w:pPr>
      <w:r>
        <w:rPr>
          <w:rFonts w:hint="eastAsia" w:ascii="宋体" w:hAnsi="宋体" w:cs="宋体"/>
        </w:rPr>
        <w:t>请仔细检查招标文件是否齐全，如有缺漏请立即与采购人联系解决。</w:t>
      </w:r>
    </w:p>
    <w:p w14:paraId="226B2A80">
      <w:pPr>
        <w:pStyle w:val="197"/>
        <w:spacing w:beforeAutospacing="0" w:afterAutospacing="0" w:line="360" w:lineRule="auto"/>
        <w:ind w:firstLine="480"/>
        <w:jc w:val="both"/>
        <w:rPr>
          <w:rFonts w:hint="eastAsia" w:ascii="宋体" w:hAnsi="宋体" w:cs="宋体"/>
        </w:rPr>
      </w:pPr>
      <w:r>
        <w:rPr>
          <w:rFonts w:hint="eastAsia" w:ascii="宋体" w:hAnsi="宋体" w:cs="宋体"/>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44A288D">
      <w:pPr>
        <w:pStyle w:val="197"/>
        <w:keepNext/>
        <w:keepLines/>
        <w:spacing w:beforeAutospacing="0" w:afterAutospacing="0" w:line="360" w:lineRule="auto"/>
        <w:ind w:firstLine="480"/>
        <w:jc w:val="both"/>
        <w:rPr>
          <w:rFonts w:hint="eastAsia" w:ascii="宋体" w:hAnsi="宋体" w:cs="宋体"/>
        </w:rPr>
      </w:pPr>
      <w:bookmarkStart w:id="60" w:name="_Toc513029211"/>
      <w:bookmarkStart w:id="61" w:name="_Toc462564070"/>
      <w:bookmarkStart w:id="62" w:name="_Toc20823283"/>
      <w:bookmarkStart w:id="63" w:name="_Toc16938527"/>
      <w:r>
        <w:rPr>
          <w:rFonts w:hint="eastAsia" w:ascii="宋体" w:hAnsi="宋体" w:cs="宋体"/>
        </w:rPr>
        <w:t>7.招标文件的澄清</w:t>
      </w:r>
      <w:bookmarkEnd w:id="60"/>
      <w:bookmarkEnd w:id="61"/>
      <w:bookmarkEnd w:id="62"/>
      <w:bookmarkEnd w:id="63"/>
    </w:p>
    <w:p w14:paraId="2C02579B">
      <w:pPr>
        <w:pStyle w:val="197"/>
        <w:spacing w:beforeAutospacing="0" w:afterAutospacing="0" w:line="360" w:lineRule="auto"/>
        <w:ind w:firstLine="480"/>
        <w:jc w:val="both"/>
        <w:rPr>
          <w:rFonts w:hint="eastAsia" w:ascii="宋体" w:hAnsi="宋体" w:cs="宋体"/>
        </w:rPr>
      </w:pPr>
      <w:r>
        <w:rPr>
          <w:rFonts w:hint="eastAsia" w:ascii="宋体" w:hAnsi="宋体" w:cs="宋体"/>
        </w:rPr>
        <w:t>7.1 任何要求对招标文件进行澄清的投标人，应在投标截止期</w:t>
      </w:r>
      <w:r>
        <w:rPr>
          <w:rFonts w:hint="eastAsia" w:ascii="宋体" w:hAnsi="宋体" w:cs="宋体"/>
          <w:b/>
        </w:rPr>
        <w:t>十日</w:t>
      </w:r>
      <w:r>
        <w:rPr>
          <w:rFonts w:hint="eastAsia" w:ascii="宋体" w:hAnsi="宋体" w:cs="宋体"/>
        </w:rPr>
        <w:t>前按招标公告中的通讯地址，以书面形式通知采购人。</w:t>
      </w:r>
    </w:p>
    <w:p w14:paraId="70E7997E">
      <w:pPr>
        <w:pStyle w:val="197"/>
        <w:keepNext/>
        <w:keepLines/>
        <w:spacing w:beforeAutospacing="0" w:afterAutospacing="0" w:line="360" w:lineRule="auto"/>
        <w:ind w:firstLine="480"/>
        <w:jc w:val="both"/>
        <w:rPr>
          <w:rFonts w:hint="eastAsia" w:ascii="宋体" w:hAnsi="宋体" w:cs="宋体"/>
        </w:rPr>
      </w:pPr>
      <w:bookmarkStart w:id="64" w:name="_Toc513029212"/>
      <w:bookmarkStart w:id="65" w:name="_Toc16938528"/>
      <w:bookmarkStart w:id="66" w:name="_Toc462564071"/>
      <w:bookmarkStart w:id="67" w:name="_Toc20823284"/>
      <w:r>
        <w:rPr>
          <w:rFonts w:hint="eastAsia" w:ascii="宋体" w:hAnsi="宋体" w:cs="宋体"/>
        </w:rPr>
        <w:t>8.招标文件的修改</w:t>
      </w:r>
      <w:bookmarkEnd w:id="64"/>
      <w:bookmarkEnd w:id="65"/>
      <w:bookmarkEnd w:id="66"/>
      <w:bookmarkEnd w:id="67"/>
    </w:p>
    <w:p w14:paraId="7FF85BD9">
      <w:pPr>
        <w:pStyle w:val="197"/>
        <w:spacing w:beforeAutospacing="0" w:afterAutospacing="0" w:line="360" w:lineRule="auto"/>
        <w:ind w:firstLine="480"/>
        <w:jc w:val="both"/>
        <w:rPr>
          <w:rFonts w:hint="eastAsia" w:ascii="宋体" w:hAnsi="宋体" w:cs="宋体"/>
        </w:rPr>
      </w:pPr>
      <w:r>
        <w:rPr>
          <w:rFonts w:hint="eastAsia" w:ascii="宋体" w:hAnsi="宋体" w:cs="宋体"/>
        </w:rPr>
        <w:t>8.1 在投标截止时间前，采购人可以对招标文件进行修改。</w:t>
      </w:r>
    </w:p>
    <w:p w14:paraId="75E89561">
      <w:pPr>
        <w:pStyle w:val="197"/>
        <w:spacing w:beforeAutospacing="0" w:afterAutospacing="0" w:line="360" w:lineRule="auto"/>
        <w:ind w:firstLine="480"/>
        <w:jc w:val="both"/>
        <w:rPr>
          <w:rFonts w:hint="eastAsia" w:ascii="宋体" w:hAnsi="宋体" w:cs="宋体"/>
        </w:rPr>
      </w:pPr>
      <w:r>
        <w:rPr>
          <w:rFonts w:hint="eastAsia" w:ascii="宋体" w:hAnsi="宋体" w:cs="宋体"/>
        </w:rPr>
        <w:t>8.2 采购人有权按照法定的要求推迟投标截止日期和开标日期。</w:t>
      </w:r>
    </w:p>
    <w:p w14:paraId="76B7ACAF">
      <w:pPr>
        <w:pStyle w:val="197"/>
        <w:spacing w:beforeAutospacing="0" w:afterAutospacing="0" w:line="360" w:lineRule="auto"/>
        <w:ind w:firstLine="480"/>
        <w:jc w:val="both"/>
        <w:rPr>
          <w:rFonts w:hint="eastAsia" w:ascii="宋体" w:hAnsi="宋体" w:cs="宋体"/>
        </w:rPr>
      </w:pPr>
      <w:r>
        <w:rPr>
          <w:rFonts w:hint="eastAsia" w:ascii="宋体" w:hAnsi="宋体" w:cs="宋体"/>
        </w:rPr>
        <w:t>8.3 招标文件的修改将在中国政府采购网</w:t>
      </w:r>
      <w:r>
        <w:rPr>
          <w:rFonts w:hint="eastAsia" w:ascii="宋体" w:hAnsi="宋体" w:cs="宋体"/>
          <w:shd w:val="clear" w:color="auto" w:fill="FFFFFF"/>
        </w:rPr>
        <w:t>、</w:t>
      </w:r>
      <w:r>
        <w:rPr>
          <w:rFonts w:hint="eastAsia" w:ascii="宋体" w:hAnsi="宋体" w:cs="宋体"/>
        </w:rPr>
        <w:t>江苏政府采购网、盐城市政府采购网公布，补充文件将作为招标文件的组成部分，并对投标人具有约束力。</w:t>
      </w:r>
    </w:p>
    <w:p w14:paraId="7F68BEEA">
      <w:pPr>
        <w:pStyle w:val="197"/>
        <w:keepNext/>
        <w:keepLines/>
        <w:spacing w:before="145" w:beforeAutospacing="0" w:after="145" w:afterAutospacing="0" w:line="360" w:lineRule="auto"/>
        <w:ind w:firstLine="482"/>
        <w:jc w:val="both"/>
        <w:rPr>
          <w:rFonts w:hint="eastAsia" w:ascii="宋体" w:hAnsi="宋体" w:cs="宋体"/>
        </w:rPr>
      </w:pPr>
      <w:bookmarkStart w:id="68" w:name="_Toc20823285"/>
      <w:bookmarkStart w:id="69" w:name="_Toc462564072"/>
      <w:bookmarkStart w:id="70" w:name="_Toc513029213"/>
      <w:bookmarkStart w:id="71" w:name="_Toc120614216"/>
      <w:bookmarkStart w:id="72" w:name="_Toc16938529"/>
      <w:r>
        <w:rPr>
          <w:rFonts w:hint="eastAsia" w:ascii="宋体" w:hAnsi="宋体" w:cs="宋体"/>
          <w:b/>
        </w:rPr>
        <w:t>三、投标文件的编制</w:t>
      </w:r>
      <w:bookmarkEnd w:id="68"/>
      <w:bookmarkEnd w:id="69"/>
      <w:bookmarkEnd w:id="70"/>
      <w:bookmarkEnd w:id="71"/>
      <w:bookmarkEnd w:id="72"/>
    </w:p>
    <w:p w14:paraId="70711542">
      <w:pPr>
        <w:pStyle w:val="197"/>
        <w:keepNext/>
        <w:keepLines/>
        <w:spacing w:beforeAutospacing="0" w:afterAutospacing="0" w:line="360" w:lineRule="auto"/>
        <w:ind w:firstLine="480"/>
        <w:jc w:val="both"/>
        <w:rPr>
          <w:rFonts w:hint="eastAsia" w:ascii="宋体" w:hAnsi="宋体" w:cs="宋体"/>
        </w:rPr>
      </w:pPr>
      <w:bookmarkStart w:id="73" w:name="_Toc462564073"/>
      <w:bookmarkStart w:id="74" w:name="_Toc16938530"/>
      <w:bookmarkStart w:id="75" w:name="_Toc513029214"/>
      <w:bookmarkStart w:id="76" w:name="_Toc20823286"/>
      <w:r>
        <w:rPr>
          <w:rFonts w:hint="eastAsia" w:ascii="宋体" w:hAnsi="宋体" w:cs="宋体"/>
        </w:rPr>
        <w:t>9.投标文件的语言及度量衡单位</w:t>
      </w:r>
      <w:bookmarkEnd w:id="73"/>
      <w:bookmarkEnd w:id="74"/>
      <w:bookmarkEnd w:id="75"/>
      <w:bookmarkEnd w:id="76"/>
    </w:p>
    <w:p w14:paraId="3D4987BA">
      <w:pPr>
        <w:pStyle w:val="197"/>
        <w:spacing w:beforeAutospacing="0" w:afterAutospacing="0" w:line="360" w:lineRule="auto"/>
        <w:ind w:firstLine="480"/>
        <w:jc w:val="both"/>
        <w:rPr>
          <w:rFonts w:hint="eastAsia" w:ascii="宋体" w:hAnsi="宋体" w:cs="宋体"/>
        </w:rPr>
      </w:pPr>
      <w:r>
        <w:rPr>
          <w:rFonts w:hint="eastAsia" w:ascii="宋体" w:hAnsi="宋体" w:cs="宋体"/>
        </w:rPr>
        <w:t>9.1 投标人提交的投标文件以及投标人与采购人就有关投标的所有来往通知、函件和文件均应使用</w:t>
      </w:r>
      <w:r>
        <w:rPr>
          <w:rFonts w:hint="eastAsia" w:ascii="宋体" w:hAnsi="宋体" w:cs="宋体"/>
          <w:b/>
        </w:rPr>
        <w:t>简体中文</w:t>
      </w:r>
      <w:r>
        <w:rPr>
          <w:rFonts w:hint="eastAsia" w:ascii="宋体" w:hAnsi="宋体" w:cs="宋体"/>
        </w:rPr>
        <w:t>。</w:t>
      </w:r>
    </w:p>
    <w:p w14:paraId="48E8C30F">
      <w:pPr>
        <w:pStyle w:val="197"/>
        <w:spacing w:beforeAutospacing="0" w:afterAutospacing="0" w:line="360" w:lineRule="auto"/>
        <w:ind w:firstLine="480"/>
        <w:jc w:val="both"/>
        <w:rPr>
          <w:rFonts w:hint="eastAsia" w:ascii="宋体" w:hAnsi="宋体" w:cs="宋体"/>
        </w:rPr>
      </w:pPr>
      <w:r>
        <w:rPr>
          <w:rFonts w:hint="eastAsia" w:ascii="宋体" w:hAnsi="宋体" w:cs="宋体"/>
        </w:rPr>
        <w:t>9.2 除技术性能另有规定外，投标文件所使用的度量衡单位，均须采用国家法定计量单位。</w:t>
      </w:r>
    </w:p>
    <w:p w14:paraId="24900425">
      <w:pPr>
        <w:pStyle w:val="197"/>
        <w:keepNext/>
        <w:keepLines/>
        <w:spacing w:beforeAutospacing="0" w:afterAutospacing="0" w:line="360" w:lineRule="auto"/>
        <w:ind w:firstLine="480"/>
        <w:jc w:val="both"/>
        <w:rPr>
          <w:rFonts w:hint="eastAsia" w:ascii="宋体" w:hAnsi="宋体" w:cs="宋体"/>
        </w:rPr>
      </w:pPr>
      <w:bookmarkStart w:id="77" w:name="_Toc16938531"/>
      <w:bookmarkStart w:id="78" w:name="_Toc462564074"/>
      <w:bookmarkStart w:id="79" w:name="_Toc20823287"/>
      <w:bookmarkStart w:id="80" w:name="_Toc513029215"/>
      <w:r>
        <w:rPr>
          <w:rFonts w:hint="eastAsia" w:ascii="宋体" w:hAnsi="宋体" w:cs="宋体"/>
        </w:rPr>
        <w:t>10.投标文件构成</w:t>
      </w:r>
      <w:bookmarkEnd w:id="77"/>
      <w:bookmarkEnd w:id="78"/>
      <w:bookmarkEnd w:id="79"/>
      <w:bookmarkEnd w:id="80"/>
    </w:p>
    <w:p w14:paraId="43FBD649">
      <w:pPr>
        <w:pStyle w:val="197"/>
        <w:spacing w:beforeAutospacing="0" w:afterAutospacing="0" w:line="360" w:lineRule="auto"/>
        <w:ind w:firstLine="480"/>
        <w:jc w:val="both"/>
        <w:rPr>
          <w:rFonts w:hint="eastAsia" w:ascii="宋体" w:hAnsi="宋体" w:cs="宋体"/>
        </w:rPr>
      </w:pPr>
      <w:r>
        <w:rPr>
          <w:rFonts w:hint="eastAsia" w:ascii="宋体" w:hAnsi="宋体" w:cs="宋体"/>
        </w:rPr>
        <w:t>10.1 投标人编写的投标文件应包括资格证明文件、符合性证明文件、投标分项报价表、技术要求响应及偏离表、商务要求响应及偏离表、其他证明文件、投标函、开标一览表等部分。</w:t>
      </w:r>
    </w:p>
    <w:p w14:paraId="2F587601">
      <w:pPr>
        <w:pStyle w:val="197"/>
        <w:spacing w:beforeAutospacing="0" w:afterAutospacing="0" w:line="360" w:lineRule="auto"/>
        <w:ind w:firstLine="480"/>
        <w:jc w:val="both"/>
        <w:rPr>
          <w:rFonts w:hint="eastAsia" w:ascii="宋体" w:hAnsi="宋体" w:cs="宋体"/>
        </w:rPr>
      </w:pPr>
      <w:r>
        <w:rPr>
          <w:rFonts w:hint="eastAsia" w:ascii="宋体" w:hAnsi="宋体" w:cs="宋体"/>
        </w:rPr>
        <w:t>10.2如标书制作工具中格式和内容与</w:t>
      </w:r>
      <w:r>
        <w:rPr>
          <w:rFonts w:hint="eastAsia" w:ascii="宋体" w:hAnsi="宋体" w:cs="宋体"/>
          <w:shd w:val="clear" w:color="auto" w:fill="FFFFFF"/>
        </w:rPr>
        <w:t>“</w:t>
      </w:r>
      <w:r>
        <w:rPr>
          <w:rFonts w:hint="eastAsia" w:ascii="宋体" w:hAnsi="宋体" w:cs="宋体"/>
        </w:rPr>
        <w:t>中国政府采购网”“江苏政府采购网”“盐城市政府采购网</w:t>
      </w:r>
      <w:r>
        <w:rPr>
          <w:rFonts w:hint="eastAsia" w:ascii="宋体" w:hAnsi="宋体" w:cs="宋体"/>
          <w:shd w:val="clear" w:color="auto" w:fill="FFFFFF"/>
        </w:rPr>
        <w:t>”</w:t>
      </w:r>
      <w:r>
        <w:rPr>
          <w:rFonts w:hint="eastAsia" w:ascii="宋体" w:hAnsi="宋体" w:cs="宋体"/>
        </w:rPr>
        <w:t>发布的招标文件不一致，请以中国政府采购网”“江苏政府采购网”“盐城市政府采购网</w:t>
      </w:r>
      <w:r>
        <w:rPr>
          <w:rFonts w:hint="eastAsia" w:ascii="宋体" w:hAnsi="宋体" w:cs="宋体"/>
          <w:shd w:val="clear" w:color="auto" w:fill="FFFFFF"/>
        </w:rPr>
        <w:t>”</w:t>
      </w:r>
      <w:r>
        <w:rPr>
          <w:rFonts w:hint="eastAsia" w:ascii="宋体" w:hAnsi="宋体" w:cs="宋体"/>
        </w:rPr>
        <w:t>发布的招标文件为准。</w:t>
      </w:r>
    </w:p>
    <w:p w14:paraId="6FB3C2C7">
      <w:pPr>
        <w:pStyle w:val="197"/>
        <w:keepNext/>
        <w:keepLines/>
        <w:spacing w:beforeAutospacing="0" w:afterAutospacing="0" w:line="360" w:lineRule="auto"/>
        <w:ind w:firstLine="480"/>
        <w:jc w:val="both"/>
        <w:rPr>
          <w:rFonts w:hint="eastAsia" w:ascii="宋体" w:hAnsi="宋体" w:cs="宋体"/>
        </w:rPr>
      </w:pPr>
      <w:bookmarkStart w:id="81" w:name="_Toc513029219"/>
      <w:bookmarkStart w:id="82" w:name="_Toc14577354"/>
      <w:bookmarkStart w:id="83" w:name="_Toc49090508"/>
      <w:bookmarkStart w:id="84" w:name="_Toc49090507"/>
      <w:bookmarkStart w:id="85" w:name="_Toc14577357"/>
      <w:bookmarkStart w:id="86" w:name="_Toc49090509"/>
      <w:bookmarkStart w:id="87" w:name="_Toc513029216"/>
      <w:bookmarkStart w:id="88" w:name="_Toc14577355"/>
      <w:bookmarkStart w:id="89" w:name="_Hlt26670360"/>
      <w:bookmarkStart w:id="90" w:name="_Hlt26954838"/>
      <w:bookmarkStart w:id="91" w:name="_Hlt26668975"/>
      <w:r>
        <w:rPr>
          <w:rFonts w:hint="eastAsia" w:ascii="宋体" w:hAnsi="宋体" w:cs="宋体"/>
        </w:rPr>
        <w:t>11.证明投标人及投标标的符合招标文件规定的文件</w:t>
      </w:r>
      <w:bookmarkEnd w:id="81"/>
      <w:bookmarkEnd w:id="82"/>
      <w:bookmarkEnd w:id="83"/>
      <w:bookmarkEnd w:id="84"/>
      <w:bookmarkEnd w:id="85"/>
      <w:bookmarkEnd w:id="86"/>
      <w:bookmarkEnd w:id="87"/>
      <w:bookmarkEnd w:id="88"/>
    </w:p>
    <w:p w14:paraId="5E4431E5">
      <w:pPr>
        <w:pStyle w:val="197"/>
        <w:spacing w:beforeAutospacing="0" w:afterAutospacing="0" w:line="360" w:lineRule="auto"/>
        <w:jc w:val="both"/>
        <w:rPr>
          <w:rFonts w:hint="eastAsia" w:ascii="宋体" w:hAnsi="宋体" w:cs="宋体"/>
        </w:rPr>
      </w:pPr>
      <w:r>
        <w:rPr>
          <w:rFonts w:hint="eastAsia" w:ascii="宋体" w:hAnsi="宋体" w:cs="宋体"/>
        </w:rPr>
        <w:t>  11.1 投标人应按照招标文件要求提交证明文件，证明其及投标标的符合招标文件规定。</w:t>
      </w:r>
    </w:p>
    <w:p w14:paraId="793B03B7">
      <w:pPr>
        <w:pStyle w:val="197"/>
        <w:spacing w:beforeAutospacing="0" w:afterAutospacing="0" w:line="360" w:lineRule="auto"/>
        <w:ind w:firstLine="480"/>
        <w:jc w:val="both"/>
        <w:rPr>
          <w:rFonts w:hint="eastAsia" w:ascii="宋体" w:hAnsi="宋体" w:cs="宋体"/>
        </w:rPr>
      </w:pPr>
      <w:r>
        <w:rPr>
          <w:rFonts w:hint="eastAsia" w:ascii="宋体" w:hAnsi="宋体" w:cs="宋体"/>
        </w:rPr>
        <w:t>11.2招标文件对证明文件无明确形式要求的，证明文件可以以文字资料、图纸和数据等形式提交。</w:t>
      </w:r>
    </w:p>
    <w:p w14:paraId="680A8867">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12.投标分项报价表</w:t>
      </w:r>
    </w:p>
    <w:p w14:paraId="771FBA3F">
      <w:pPr>
        <w:pStyle w:val="197"/>
        <w:spacing w:beforeAutospacing="0" w:afterAutospacing="0" w:line="360" w:lineRule="auto"/>
        <w:ind w:firstLine="480"/>
        <w:jc w:val="both"/>
        <w:rPr>
          <w:rFonts w:hint="eastAsia" w:ascii="宋体" w:hAnsi="宋体" w:cs="宋体"/>
        </w:rPr>
      </w:pPr>
      <w:r>
        <w:rPr>
          <w:rFonts w:hint="eastAsia" w:ascii="宋体" w:hAnsi="宋体" w:cs="宋体"/>
        </w:rPr>
        <w:t>12.1 投标人应按照招标文件规定格式填报投标分项报价表。</w:t>
      </w:r>
    </w:p>
    <w:p w14:paraId="1738F322">
      <w:pPr>
        <w:pStyle w:val="197"/>
        <w:spacing w:beforeAutospacing="0" w:afterAutospacing="0" w:line="360" w:lineRule="auto"/>
        <w:ind w:firstLine="480"/>
        <w:jc w:val="both"/>
        <w:rPr>
          <w:rFonts w:hint="eastAsia" w:ascii="宋体" w:hAnsi="宋体" w:cs="宋体"/>
        </w:rPr>
      </w:pPr>
      <w:r>
        <w:rPr>
          <w:rFonts w:hint="eastAsia" w:ascii="宋体" w:hAnsi="宋体" w:cs="宋体"/>
        </w:rPr>
        <w:t>12.2投标货币。投标文件中的单价和总价无特殊规定的采用人民币报价，以元为单位标注。招标文件中另有规定的按规定执行。</w:t>
      </w:r>
    </w:p>
    <w:p w14:paraId="7ED416B8">
      <w:pPr>
        <w:pStyle w:val="197"/>
        <w:keepNext/>
        <w:keepLines/>
        <w:spacing w:beforeAutospacing="0" w:afterAutospacing="0" w:line="360" w:lineRule="auto"/>
        <w:ind w:firstLine="480"/>
        <w:jc w:val="both"/>
        <w:rPr>
          <w:rFonts w:hint="eastAsia" w:ascii="宋体" w:hAnsi="宋体" w:cs="宋体"/>
        </w:rPr>
      </w:pPr>
      <w:bookmarkStart w:id="92" w:name="_Hlt26954846"/>
      <w:bookmarkStart w:id="93" w:name="_Hlt26670482"/>
      <w:bookmarkStart w:id="94" w:name="_Hlt26670486"/>
      <w:bookmarkStart w:id="95" w:name="_Hlt26954848"/>
      <w:bookmarkStart w:id="96" w:name="_Hlt26954731"/>
      <w:r>
        <w:rPr>
          <w:rFonts w:hint="eastAsia" w:ascii="宋体" w:hAnsi="宋体" w:cs="宋体"/>
        </w:rPr>
        <w:t>13.技术要求响应及偏离表、商务要求响应及偏离表</w:t>
      </w:r>
    </w:p>
    <w:p w14:paraId="297899F7">
      <w:pPr>
        <w:pStyle w:val="197"/>
        <w:spacing w:beforeAutospacing="0" w:afterAutospacing="0" w:line="360" w:lineRule="auto"/>
        <w:ind w:firstLine="480"/>
        <w:jc w:val="both"/>
        <w:rPr>
          <w:rFonts w:hint="eastAsia" w:ascii="宋体" w:hAnsi="宋体" w:cs="宋体"/>
        </w:rPr>
      </w:pPr>
      <w:r>
        <w:rPr>
          <w:rFonts w:hint="eastAsia" w:ascii="宋体" w:hAnsi="宋体" w:cs="宋体"/>
        </w:rPr>
        <w:t>13.1投标人需对招标文件中的技术要求与商务要求逐项作出响应或偏离，并说明原因。</w:t>
      </w:r>
    </w:p>
    <w:p w14:paraId="12B75BCB">
      <w:pPr>
        <w:pStyle w:val="197"/>
        <w:spacing w:beforeAutospacing="0" w:afterAutospacing="0" w:line="360" w:lineRule="auto"/>
        <w:ind w:firstLine="480"/>
        <w:jc w:val="both"/>
        <w:rPr>
          <w:rFonts w:hint="eastAsia" w:ascii="宋体" w:hAnsi="宋体" w:cs="宋体"/>
        </w:rPr>
      </w:pPr>
      <w:r>
        <w:rPr>
          <w:rFonts w:hint="eastAsia" w:ascii="宋体" w:hAnsi="宋体" w:cs="宋体"/>
        </w:rPr>
        <w:t>13.2 投标人可在投标文件中提供认为需要的其他技术文件或说明。</w:t>
      </w:r>
    </w:p>
    <w:p w14:paraId="1F494407">
      <w:pPr>
        <w:pStyle w:val="197"/>
        <w:keepNext/>
        <w:keepLines/>
        <w:spacing w:beforeAutospacing="0" w:afterAutospacing="0" w:line="360" w:lineRule="auto"/>
        <w:ind w:firstLine="480"/>
        <w:jc w:val="both"/>
        <w:rPr>
          <w:rFonts w:hint="eastAsia" w:ascii="宋体" w:hAnsi="宋体" w:cs="宋体"/>
        </w:rPr>
      </w:pPr>
      <w:bookmarkStart w:id="97" w:name="_Toc49090510"/>
      <w:bookmarkStart w:id="98" w:name="_Toc14577359"/>
      <w:r>
        <w:rPr>
          <w:rFonts w:hint="eastAsia" w:ascii="宋体" w:hAnsi="宋体" w:cs="宋体"/>
        </w:rPr>
        <w:t>14.投标函和开标一览表</w:t>
      </w:r>
      <w:bookmarkEnd w:id="97"/>
      <w:bookmarkEnd w:id="98"/>
    </w:p>
    <w:p w14:paraId="58C38CBE">
      <w:pPr>
        <w:pStyle w:val="197"/>
        <w:spacing w:beforeAutospacing="0" w:afterAutospacing="0" w:line="360" w:lineRule="auto"/>
        <w:ind w:firstLine="480"/>
        <w:jc w:val="both"/>
        <w:rPr>
          <w:rFonts w:hint="eastAsia" w:ascii="宋体" w:hAnsi="宋体" w:cs="宋体"/>
        </w:rPr>
      </w:pPr>
      <w:r>
        <w:rPr>
          <w:rFonts w:hint="eastAsia" w:ascii="宋体" w:hAnsi="宋体" w:cs="宋体"/>
        </w:rPr>
        <w:t>14.1 投标人应按照招标文件中提供的格式完整、正确填写投标函、开标一览表。</w:t>
      </w:r>
    </w:p>
    <w:p w14:paraId="60FB4ACF">
      <w:pPr>
        <w:pStyle w:val="197"/>
        <w:spacing w:beforeAutospacing="0" w:afterAutospacing="0" w:line="360" w:lineRule="auto"/>
        <w:ind w:firstLine="480"/>
        <w:jc w:val="both"/>
        <w:rPr>
          <w:rFonts w:hint="eastAsia" w:ascii="宋体" w:hAnsi="宋体" w:cs="宋体"/>
        </w:rPr>
      </w:pPr>
      <w:r>
        <w:rPr>
          <w:rFonts w:hint="eastAsia" w:ascii="宋体" w:hAnsi="宋体" w:cs="宋体"/>
        </w:rPr>
        <w:t>14.2 对于采用货币报价的项目，开标一览表中的投标总报价应与投标分项报价表中的投标总报价一致，如不一致，不作为无效投标处理，但评标时按开标一览表中价格为准。</w:t>
      </w:r>
    </w:p>
    <w:p w14:paraId="2371D5B8">
      <w:pPr>
        <w:pStyle w:val="197"/>
        <w:keepNext/>
        <w:keepLines/>
        <w:spacing w:beforeAutospacing="0" w:afterAutospacing="0" w:line="360" w:lineRule="auto"/>
        <w:ind w:firstLine="480"/>
        <w:jc w:val="both"/>
        <w:rPr>
          <w:rFonts w:hint="eastAsia" w:ascii="宋体" w:hAnsi="宋体" w:cs="宋体"/>
        </w:rPr>
      </w:pPr>
      <w:bookmarkStart w:id="99" w:name="_Toc49090511"/>
      <w:bookmarkStart w:id="100" w:name="_Toc14577360"/>
      <w:r>
        <w:rPr>
          <w:rFonts w:hint="eastAsia" w:ascii="宋体" w:hAnsi="宋体" w:cs="宋体"/>
        </w:rPr>
        <w:t>15.投标有效期</w:t>
      </w:r>
      <w:bookmarkEnd w:id="99"/>
      <w:bookmarkEnd w:id="100"/>
    </w:p>
    <w:p w14:paraId="6120CA9C">
      <w:pPr>
        <w:pStyle w:val="197"/>
        <w:spacing w:beforeAutospacing="0" w:afterAutospacing="0" w:line="360" w:lineRule="auto"/>
        <w:ind w:firstLine="480"/>
        <w:jc w:val="both"/>
        <w:rPr>
          <w:rFonts w:hint="eastAsia" w:ascii="宋体" w:hAnsi="宋体" w:cs="宋体"/>
        </w:rPr>
      </w:pPr>
      <w:r>
        <w:rPr>
          <w:rFonts w:hint="eastAsia" w:ascii="宋体" w:hAnsi="宋体" w:cs="宋体"/>
        </w:rPr>
        <w:t>15.1投标有效期为采购人规定的开标之日后</w:t>
      </w:r>
      <w:r>
        <w:rPr>
          <w:rFonts w:hint="eastAsia" w:ascii="宋体" w:hAnsi="宋体" w:cs="宋体"/>
          <w:b/>
          <w:u w:val="single"/>
        </w:rPr>
        <w:t>九十（90）天</w:t>
      </w:r>
      <w:r>
        <w:rPr>
          <w:rFonts w:hint="eastAsia" w:ascii="宋体" w:hAnsi="宋体" w:cs="宋体"/>
        </w:rPr>
        <w:t>。投标有效期比规定短的将被视为未实质性响应招标文件而予以拒绝。</w:t>
      </w:r>
    </w:p>
    <w:p w14:paraId="4209A98C">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16.投标有效期的延长</w:t>
      </w:r>
    </w:p>
    <w:p w14:paraId="07BA48C3">
      <w:pPr>
        <w:pStyle w:val="197"/>
        <w:spacing w:beforeAutospacing="0" w:afterAutospacing="0" w:line="360" w:lineRule="auto"/>
        <w:ind w:firstLine="480"/>
        <w:jc w:val="both"/>
        <w:rPr>
          <w:rFonts w:hint="eastAsia" w:ascii="宋体" w:hAnsi="宋体" w:cs="宋体"/>
        </w:rPr>
      </w:pPr>
      <w:r>
        <w:rPr>
          <w:rFonts w:hint="eastAsia" w:ascii="宋体" w:hAnsi="宋体" w:cs="宋体"/>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10861FB5">
      <w:pPr>
        <w:pStyle w:val="197"/>
        <w:keepNext/>
        <w:keepLines/>
        <w:spacing w:before="145" w:beforeAutospacing="0" w:after="145" w:afterAutospacing="0" w:line="360" w:lineRule="auto"/>
        <w:ind w:firstLine="482"/>
        <w:jc w:val="both"/>
        <w:rPr>
          <w:rFonts w:hint="eastAsia" w:ascii="宋体" w:hAnsi="宋体" w:cs="宋体"/>
        </w:rPr>
      </w:pPr>
      <w:bookmarkStart w:id="101" w:name="_Toc120614217"/>
      <w:bookmarkStart w:id="102" w:name="_Toc20823296"/>
      <w:bookmarkStart w:id="103" w:name="_Toc16938540"/>
      <w:bookmarkStart w:id="104" w:name="_Toc513029224"/>
      <w:bookmarkStart w:id="105" w:name="_Hlt26954852"/>
      <w:bookmarkStart w:id="106" w:name="_Hlt26954739"/>
      <w:r>
        <w:rPr>
          <w:rFonts w:hint="eastAsia" w:ascii="宋体" w:hAnsi="宋体" w:cs="宋体"/>
          <w:b/>
        </w:rPr>
        <w:t>四、投标文件的递交</w:t>
      </w:r>
      <w:bookmarkEnd w:id="101"/>
      <w:bookmarkEnd w:id="102"/>
      <w:bookmarkEnd w:id="103"/>
      <w:bookmarkEnd w:id="104"/>
    </w:p>
    <w:p w14:paraId="047B2572">
      <w:pPr>
        <w:pStyle w:val="197"/>
        <w:keepNext/>
        <w:keepLines/>
        <w:spacing w:beforeAutospacing="0" w:afterAutospacing="0" w:line="360" w:lineRule="auto"/>
        <w:ind w:firstLine="480"/>
        <w:jc w:val="both"/>
        <w:rPr>
          <w:rFonts w:hint="eastAsia" w:ascii="宋体" w:hAnsi="宋体" w:cs="宋体"/>
        </w:rPr>
      </w:pPr>
      <w:bookmarkStart w:id="107" w:name="_Toc20823297"/>
      <w:bookmarkStart w:id="108" w:name="_Toc513029225"/>
      <w:bookmarkStart w:id="109" w:name="_Toc16938541"/>
      <w:bookmarkStart w:id="110" w:name="_Toc462564084"/>
      <w:r>
        <w:rPr>
          <w:rFonts w:hint="eastAsia" w:ascii="宋体" w:hAnsi="宋体" w:cs="宋体"/>
        </w:rPr>
        <w:t>17.电子投标文件</w:t>
      </w:r>
      <w:bookmarkEnd w:id="107"/>
      <w:bookmarkEnd w:id="108"/>
      <w:bookmarkEnd w:id="109"/>
      <w:bookmarkEnd w:id="110"/>
      <w:r>
        <w:rPr>
          <w:rFonts w:hint="eastAsia" w:ascii="宋体" w:hAnsi="宋体" w:cs="宋体"/>
        </w:rPr>
        <w:t>的递交</w:t>
      </w:r>
    </w:p>
    <w:p w14:paraId="03582CDB">
      <w:pPr>
        <w:pStyle w:val="197"/>
        <w:spacing w:beforeAutospacing="0" w:afterAutospacing="0" w:line="360" w:lineRule="auto"/>
        <w:ind w:left="525"/>
        <w:jc w:val="both"/>
        <w:rPr>
          <w:rFonts w:hint="eastAsia" w:ascii="宋体" w:hAnsi="宋体" w:cs="宋体"/>
        </w:rPr>
      </w:pPr>
      <w:r>
        <w:rPr>
          <w:rFonts w:hint="eastAsia" w:ascii="宋体" w:hAnsi="宋体" w:cs="宋体"/>
        </w:rPr>
        <w:t>17.1投标人应当按照《操作手册》规定，在投标截止时间前制作并上传电子</w:t>
      </w:r>
    </w:p>
    <w:p w14:paraId="68BD8800">
      <w:pPr>
        <w:pStyle w:val="197"/>
        <w:spacing w:beforeAutospacing="0" w:afterAutospacing="0" w:line="360" w:lineRule="auto"/>
        <w:jc w:val="both"/>
        <w:rPr>
          <w:rFonts w:hint="eastAsia" w:ascii="宋体" w:hAnsi="宋体" w:cs="宋体"/>
        </w:rPr>
      </w:pPr>
      <w:r>
        <w:rPr>
          <w:rFonts w:hint="eastAsia" w:ascii="宋体" w:hAnsi="宋体" w:cs="宋体"/>
        </w:rPr>
        <w:t>投标文件。</w:t>
      </w:r>
      <w:bookmarkStart w:id="111" w:name="_Toc16938542"/>
      <w:bookmarkEnd w:id="111"/>
      <w:bookmarkStart w:id="112" w:name="_Toc20823298"/>
      <w:bookmarkEnd w:id="112"/>
      <w:bookmarkStart w:id="113" w:name="_Toc513029226"/>
    </w:p>
    <w:p w14:paraId="4A175BEA">
      <w:pPr>
        <w:pStyle w:val="197"/>
        <w:spacing w:beforeAutospacing="0" w:afterAutospacing="0" w:line="360" w:lineRule="auto"/>
        <w:ind w:firstLine="480"/>
        <w:jc w:val="both"/>
        <w:rPr>
          <w:rFonts w:hint="eastAsia" w:ascii="宋体" w:hAnsi="宋体" w:cs="宋体"/>
        </w:rPr>
      </w:pPr>
      <w:r>
        <w:rPr>
          <w:rFonts w:hint="eastAsia" w:ascii="宋体" w:hAnsi="宋体" w:cs="宋体"/>
        </w:rPr>
        <w:t>18.投标截止日期</w:t>
      </w:r>
    </w:p>
    <w:p w14:paraId="7D2DF9C5">
      <w:pPr>
        <w:pStyle w:val="197"/>
        <w:spacing w:beforeAutospacing="0" w:afterAutospacing="0" w:line="360" w:lineRule="auto"/>
        <w:ind w:firstLine="480"/>
        <w:jc w:val="both"/>
        <w:rPr>
          <w:rFonts w:hint="eastAsia" w:ascii="宋体" w:hAnsi="宋体" w:cs="宋体"/>
        </w:rPr>
      </w:pPr>
      <w:r>
        <w:rPr>
          <w:rFonts w:hint="eastAsia" w:ascii="宋体" w:hAnsi="宋体" w:cs="宋体"/>
          <w:i/>
          <w:u w:val="single"/>
        </w:rPr>
        <w:t>18.1 投标人上传电子投标文件的时间不得迟于招标公告中规定的投标截止时间。</w:t>
      </w:r>
    </w:p>
    <w:p w14:paraId="67D3EBA2">
      <w:pPr>
        <w:pStyle w:val="197"/>
        <w:spacing w:beforeAutospacing="0" w:afterAutospacing="0" w:line="360" w:lineRule="auto"/>
        <w:ind w:firstLine="480"/>
        <w:jc w:val="both"/>
        <w:rPr>
          <w:rFonts w:hint="eastAsia" w:ascii="宋体" w:hAnsi="宋体" w:cs="宋体"/>
        </w:rPr>
      </w:pPr>
      <w:r>
        <w:rPr>
          <w:rFonts w:hint="eastAsia" w:ascii="宋体" w:hAnsi="宋体" w:cs="宋体"/>
        </w:rPr>
        <w:t>投标人应充分考虑到网络环境、网络带宽等风险因素，如因投标人自身原因造成的电子投标文件上传不成功的按照本招标文件第二章第27.1.2条规定做无效投标处理。</w:t>
      </w:r>
    </w:p>
    <w:p w14:paraId="48038370">
      <w:pPr>
        <w:pStyle w:val="197"/>
        <w:spacing w:beforeAutospacing="0" w:afterAutospacing="0" w:line="360" w:lineRule="auto"/>
        <w:ind w:firstLine="480"/>
        <w:jc w:val="both"/>
        <w:rPr>
          <w:rFonts w:hint="eastAsia" w:ascii="宋体" w:hAnsi="宋体" w:cs="宋体"/>
        </w:rPr>
      </w:pPr>
      <w:r>
        <w:rPr>
          <w:rFonts w:hint="eastAsia" w:ascii="宋体" w:hAnsi="宋体" w:cs="宋体"/>
        </w:rPr>
        <w:t>18.2采购人可以按照规定，通过修改招标文件酌情延长投标截止日期，在此情况下，投标人的所有权利和义务以及投标人受制的截止日期均应以延长后新的截止日期为准。</w:t>
      </w:r>
    </w:p>
    <w:p w14:paraId="49D63482">
      <w:pPr>
        <w:pStyle w:val="197"/>
        <w:keepNext/>
        <w:keepLines/>
        <w:spacing w:beforeAutospacing="0" w:afterAutospacing="0" w:line="360" w:lineRule="auto"/>
        <w:ind w:firstLine="480"/>
        <w:jc w:val="both"/>
        <w:rPr>
          <w:rFonts w:hint="eastAsia" w:ascii="宋体" w:hAnsi="宋体" w:cs="宋体"/>
        </w:rPr>
      </w:pPr>
      <w:bookmarkStart w:id="114" w:name="_Toc20823299"/>
      <w:bookmarkStart w:id="115" w:name="_Toc513029227"/>
      <w:bookmarkStart w:id="116" w:name="_Toc16938543"/>
      <w:r>
        <w:rPr>
          <w:rFonts w:hint="eastAsia" w:ascii="宋体" w:hAnsi="宋体" w:cs="宋体"/>
        </w:rPr>
        <w:t>19.投标文件</w:t>
      </w:r>
      <w:bookmarkEnd w:id="114"/>
      <w:bookmarkEnd w:id="115"/>
      <w:bookmarkEnd w:id="116"/>
      <w:r>
        <w:rPr>
          <w:rFonts w:hint="eastAsia" w:ascii="宋体" w:hAnsi="宋体" w:cs="宋体"/>
        </w:rPr>
        <w:t>的拒收</w:t>
      </w:r>
    </w:p>
    <w:p w14:paraId="39A92A61">
      <w:pPr>
        <w:pStyle w:val="197"/>
        <w:spacing w:beforeAutospacing="0" w:afterAutospacing="0" w:line="360" w:lineRule="auto"/>
        <w:ind w:firstLine="480"/>
        <w:jc w:val="both"/>
        <w:rPr>
          <w:rFonts w:hint="eastAsia" w:ascii="宋体" w:hAnsi="宋体" w:cs="宋体"/>
        </w:rPr>
      </w:pPr>
      <w:r>
        <w:rPr>
          <w:rFonts w:hint="eastAsia" w:ascii="宋体" w:hAnsi="宋体" w:cs="宋体"/>
        </w:rPr>
        <w:t>19.1 采购人拒绝接收在其规定的投标截止时间后上传的任何投标文件。</w:t>
      </w:r>
    </w:p>
    <w:p w14:paraId="29CBAC32">
      <w:pPr>
        <w:pStyle w:val="197"/>
        <w:keepNext/>
        <w:keepLines/>
        <w:spacing w:beforeAutospacing="0" w:afterAutospacing="0" w:line="360" w:lineRule="auto"/>
        <w:ind w:firstLine="480"/>
        <w:jc w:val="both"/>
        <w:rPr>
          <w:rFonts w:hint="eastAsia" w:ascii="宋体" w:hAnsi="宋体" w:cs="宋体"/>
        </w:rPr>
      </w:pPr>
      <w:bookmarkStart w:id="117" w:name="_Toc16938544"/>
      <w:bookmarkStart w:id="118" w:name="_Toc20823300"/>
      <w:bookmarkStart w:id="119" w:name="_Toc513029228"/>
      <w:r>
        <w:rPr>
          <w:rFonts w:hint="eastAsia" w:ascii="宋体" w:hAnsi="宋体" w:cs="宋体"/>
        </w:rPr>
        <w:t>20.投标文件的撤回和修改</w:t>
      </w:r>
      <w:bookmarkEnd w:id="117"/>
      <w:bookmarkEnd w:id="118"/>
      <w:bookmarkEnd w:id="119"/>
    </w:p>
    <w:p w14:paraId="0599D5A8">
      <w:pPr>
        <w:pStyle w:val="197"/>
        <w:spacing w:beforeAutospacing="0" w:afterAutospacing="0" w:line="360" w:lineRule="auto"/>
        <w:ind w:firstLine="480"/>
        <w:jc w:val="both"/>
        <w:rPr>
          <w:rFonts w:hint="eastAsia" w:ascii="宋体" w:hAnsi="宋体" w:cs="宋体"/>
        </w:rPr>
      </w:pPr>
      <w:r>
        <w:rPr>
          <w:rFonts w:hint="eastAsia" w:ascii="宋体" w:hAnsi="宋体" w:cs="宋体"/>
        </w:rPr>
        <w:t>20.1 投标文件的撤回</w:t>
      </w:r>
    </w:p>
    <w:p w14:paraId="79A63930">
      <w:pPr>
        <w:pStyle w:val="197"/>
        <w:spacing w:beforeAutospacing="0" w:afterAutospacing="0" w:line="360" w:lineRule="auto"/>
        <w:ind w:firstLine="480"/>
        <w:jc w:val="both"/>
        <w:rPr>
          <w:rFonts w:hint="eastAsia" w:ascii="宋体" w:hAnsi="宋体" w:cs="宋体"/>
        </w:rPr>
      </w:pPr>
      <w:r>
        <w:rPr>
          <w:rFonts w:hint="eastAsia" w:ascii="宋体" w:hAnsi="宋体" w:cs="宋体"/>
        </w:rPr>
        <w:t>20.1.1 电子投标文件的撤回</w:t>
      </w:r>
    </w:p>
    <w:p w14:paraId="78ECD840">
      <w:pPr>
        <w:pStyle w:val="197"/>
        <w:spacing w:beforeAutospacing="0" w:afterAutospacing="0" w:line="360" w:lineRule="auto"/>
        <w:ind w:firstLine="480"/>
        <w:jc w:val="both"/>
        <w:rPr>
          <w:rFonts w:hint="eastAsia" w:ascii="宋体" w:hAnsi="宋体" w:cs="宋体"/>
        </w:rPr>
      </w:pPr>
      <w:r>
        <w:rPr>
          <w:rFonts w:hint="eastAsia" w:ascii="宋体" w:hAnsi="宋体" w:cs="宋体"/>
        </w:rPr>
        <w:t>投标人可在投标截止时间前，撤回其电子投标文件，具体操作方法见《操作手册》。</w:t>
      </w:r>
    </w:p>
    <w:p w14:paraId="31310C28">
      <w:pPr>
        <w:pStyle w:val="197"/>
        <w:spacing w:beforeAutospacing="0" w:afterAutospacing="0" w:line="360" w:lineRule="auto"/>
        <w:ind w:firstLine="480"/>
        <w:jc w:val="both"/>
        <w:rPr>
          <w:rFonts w:hint="eastAsia" w:ascii="宋体" w:hAnsi="宋体" w:cs="宋体"/>
        </w:rPr>
      </w:pPr>
      <w:r>
        <w:rPr>
          <w:rFonts w:hint="eastAsia" w:ascii="宋体" w:hAnsi="宋体" w:cs="宋体"/>
        </w:rPr>
        <w:t>20.1.2 投标人撤回电子投标文件，则认为其不再参与本项目投标活动。</w:t>
      </w:r>
    </w:p>
    <w:p w14:paraId="41AC2C94">
      <w:pPr>
        <w:pStyle w:val="197"/>
        <w:spacing w:beforeAutospacing="0" w:afterAutospacing="0" w:line="360" w:lineRule="auto"/>
        <w:ind w:firstLine="480"/>
        <w:jc w:val="both"/>
        <w:rPr>
          <w:rFonts w:hint="eastAsia" w:ascii="宋体" w:hAnsi="宋体" w:cs="宋体"/>
        </w:rPr>
      </w:pPr>
      <w:r>
        <w:rPr>
          <w:rFonts w:hint="eastAsia" w:ascii="宋体" w:hAnsi="宋体" w:cs="宋体"/>
        </w:rPr>
        <w:t>20.2 投标文件的修改</w:t>
      </w:r>
    </w:p>
    <w:p w14:paraId="0536FFA3">
      <w:pPr>
        <w:pStyle w:val="197"/>
        <w:spacing w:beforeAutospacing="0" w:afterAutospacing="0" w:line="360" w:lineRule="auto"/>
        <w:ind w:firstLine="480"/>
        <w:jc w:val="both"/>
        <w:rPr>
          <w:rFonts w:hint="eastAsia" w:ascii="宋体" w:hAnsi="宋体" w:cs="宋体"/>
        </w:rPr>
      </w:pPr>
      <w:r>
        <w:rPr>
          <w:rFonts w:hint="eastAsia" w:ascii="宋体" w:hAnsi="宋体" w:cs="宋体"/>
        </w:rPr>
        <w:t>20.2.1投标人可在投标截止时间前，对其电子投标文件进行修改，具体操作方法见《操作手册》。</w:t>
      </w:r>
    </w:p>
    <w:p w14:paraId="29F9C9D6">
      <w:pPr>
        <w:pStyle w:val="197"/>
        <w:spacing w:beforeAutospacing="0" w:afterAutospacing="0" w:line="360" w:lineRule="auto"/>
        <w:ind w:firstLine="480"/>
        <w:jc w:val="both"/>
        <w:rPr>
          <w:rFonts w:hint="eastAsia" w:ascii="宋体" w:hAnsi="宋体" w:cs="宋体"/>
        </w:rPr>
      </w:pPr>
      <w:r>
        <w:rPr>
          <w:rFonts w:hint="eastAsia" w:ascii="宋体" w:hAnsi="宋体" w:cs="宋体"/>
        </w:rPr>
        <w:t>20.2.2 在投标截止时间之后，投标人不得对其电子投标文件作任何修改。</w:t>
      </w:r>
    </w:p>
    <w:p w14:paraId="6EC0E45E">
      <w:pPr>
        <w:pStyle w:val="197"/>
        <w:spacing w:beforeAutospacing="0" w:afterAutospacing="0" w:line="360" w:lineRule="auto"/>
        <w:ind w:firstLine="480"/>
        <w:jc w:val="both"/>
        <w:rPr>
          <w:rFonts w:hint="eastAsia" w:ascii="宋体" w:hAnsi="宋体" w:cs="宋体"/>
        </w:rPr>
      </w:pPr>
      <w:r>
        <w:rPr>
          <w:rFonts w:hint="eastAsia" w:ascii="宋体" w:hAnsi="宋体" w:cs="宋体"/>
        </w:rPr>
        <w:t>20.3 在投标截止时间至招标文件中规定的投标有效期满之间的这段时间内，投标人不得撤回其投标。</w:t>
      </w:r>
    </w:p>
    <w:p w14:paraId="7905CAE1">
      <w:pPr>
        <w:pStyle w:val="197"/>
        <w:keepNext/>
        <w:keepLines/>
        <w:spacing w:before="145" w:beforeAutospacing="0" w:after="145" w:afterAutospacing="0" w:line="360" w:lineRule="auto"/>
        <w:ind w:firstLine="482"/>
        <w:jc w:val="both"/>
        <w:rPr>
          <w:rFonts w:hint="eastAsia" w:ascii="宋体" w:hAnsi="宋体" w:cs="宋体"/>
          <w:b/>
        </w:rPr>
      </w:pPr>
      <w:bookmarkStart w:id="120" w:name="_Toc20823301"/>
      <w:bookmarkStart w:id="121" w:name="_Toc513029229"/>
      <w:bookmarkStart w:id="122" w:name="_Toc120614218"/>
      <w:bookmarkStart w:id="123" w:name="_Toc16938545"/>
      <w:r>
        <w:rPr>
          <w:rFonts w:hint="eastAsia" w:ascii="宋体" w:hAnsi="宋体" w:cs="宋体"/>
          <w:b/>
        </w:rPr>
        <w:t>五、开标与评标</w:t>
      </w:r>
      <w:bookmarkEnd w:id="120"/>
      <w:bookmarkEnd w:id="121"/>
      <w:bookmarkEnd w:id="122"/>
      <w:bookmarkEnd w:id="123"/>
      <w:bookmarkStart w:id="124" w:name="_Toc513029230"/>
      <w:bookmarkStart w:id="125" w:name="_Toc16938546"/>
      <w:bookmarkStart w:id="126" w:name="_Toc20823302"/>
    </w:p>
    <w:p w14:paraId="6E4506C2">
      <w:pPr>
        <w:pStyle w:val="197"/>
        <w:keepNext/>
        <w:keepLines/>
        <w:spacing w:before="145" w:beforeAutospacing="0" w:after="145" w:afterAutospacing="0" w:line="360" w:lineRule="auto"/>
        <w:ind w:firstLine="480"/>
        <w:jc w:val="both"/>
        <w:rPr>
          <w:rFonts w:hint="eastAsia" w:ascii="宋体" w:hAnsi="宋体" w:cs="宋体"/>
        </w:rPr>
      </w:pPr>
      <w:r>
        <w:rPr>
          <w:rFonts w:hint="eastAsia" w:ascii="宋体" w:hAnsi="宋体" w:cs="宋体"/>
        </w:rPr>
        <w:t>21.开标</w:t>
      </w:r>
      <w:bookmarkEnd w:id="124"/>
      <w:bookmarkEnd w:id="125"/>
      <w:bookmarkEnd w:id="126"/>
    </w:p>
    <w:p w14:paraId="69212567">
      <w:pPr>
        <w:pStyle w:val="197"/>
        <w:spacing w:beforeAutospacing="0" w:afterAutospacing="0" w:line="360" w:lineRule="auto"/>
        <w:ind w:firstLine="360"/>
        <w:jc w:val="both"/>
        <w:rPr>
          <w:rFonts w:hint="eastAsia" w:ascii="宋体" w:hAnsi="宋体" w:cs="宋体"/>
        </w:rPr>
      </w:pPr>
      <w:r>
        <w:rPr>
          <w:rFonts w:hint="eastAsia" w:ascii="宋体" w:hAnsi="宋体" w:cs="宋体"/>
        </w:rPr>
        <w:t>21.1 采购人将在招标公告中规定的时间和地点组织公开开标。投标人应当按照《操作手册》规定，参加开标活动和在苏采云系统规定的时间内对投标文件进行解密。</w:t>
      </w:r>
    </w:p>
    <w:p w14:paraId="37A4D408">
      <w:pPr>
        <w:pStyle w:val="197"/>
        <w:spacing w:beforeAutospacing="0" w:afterAutospacing="0" w:line="360" w:lineRule="auto"/>
        <w:ind w:firstLine="480"/>
        <w:jc w:val="both"/>
        <w:rPr>
          <w:rFonts w:hint="eastAsia" w:ascii="宋体" w:hAnsi="宋体" w:cs="宋体"/>
        </w:rPr>
      </w:pPr>
      <w:r>
        <w:rPr>
          <w:rFonts w:hint="eastAsia" w:ascii="宋体" w:hAnsi="宋体" w:cs="宋体"/>
        </w:rPr>
        <w:t>21.2开标仪式由采购人组织。苏采云系统将自动对项目进行开标，并宣布各投标人名称和投标价格。</w:t>
      </w:r>
    </w:p>
    <w:p w14:paraId="49671B29">
      <w:pPr>
        <w:pStyle w:val="197"/>
        <w:spacing w:beforeAutospacing="0" w:afterAutospacing="0" w:line="360" w:lineRule="auto"/>
        <w:ind w:firstLine="480"/>
        <w:jc w:val="both"/>
        <w:rPr>
          <w:rFonts w:hint="eastAsia" w:ascii="宋体" w:hAnsi="宋体" w:cs="宋体"/>
        </w:rPr>
      </w:pPr>
      <w:r>
        <w:rPr>
          <w:rFonts w:hint="eastAsia" w:ascii="宋体" w:hAnsi="宋体" w:cs="宋体"/>
        </w:rPr>
        <w:t>21.3投标人在开标过程中涉及到的投标文件解密、开标结果确认等工作，应按照《操作手册》规定执行。</w:t>
      </w:r>
    </w:p>
    <w:p w14:paraId="1389CF16">
      <w:pPr>
        <w:pStyle w:val="197"/>
        <w:spacing w:beforeAutospacing="0" w:afterAutospacing="0" w:line="360" w:lineRule="auto"/>
        <w:ind w:firstLine="480"/>
        <w:jc w:val="both"/>
        <w:rPr>
          <w:rFonts w:hint="eastAsia" w:ascii="宋体" w:hAnsi="宋体" w:cs="宋体"/>
        </w:rPr>
      </w:pPr>
      <w:r>
        <w:rPr>
          <w:rFonts w:hint="eastAsia" w:ascii="宋体" w:hAnsi="宋体" w:cs="宋体"/>
        </w:rPr>
        <w:t>21.4投标人如果对开标过程和开标记录有疑义，应当根据《操作手册》规定提出，如 苏采云系统中《开标记录表》宣布后5分钟内未提出的，视同认可开标结果。</w:t>
      </w:r>
    </w:p>
    <w:p w14:paraId="28DA34A5">
      <w:pPr>
        <w:pStyle w:val="197"/>
        <w:keepNext/>
        <w:keepLines/>
        <w:spacing w:beforeAutospacing="0" w:afterAutospacing="0" w:line="360" w:lineRule="auto"/>
        <w:ind w:firstLine="480"/>
        <w:jc w:val="both"/>
        <w:rPr>
          <w:rFonts w:hint="eastAsia" w:ascii="宋体" w:hAnsi="宋体" w:cs="宋体"/>
        </w:rPr>
      </w:pPr>
      <w:bookmarkStart w:id="127" w:name="_Toc16938547"/>
      <w:bookmarkStart w:id="128" w:name="_Toc20823303"/>
      <w:bookmarkStart w:id="129" w:name="_Toc513029231"/>
      <w:r>
        <w:rPr>
          <w:rFonts w:hint="eastAsia" w:ascii="宋体" w:hAnsi="宋体" w:cs="宋体"/>
        </w:rPr>
        <w:t>22.评标委员会</w:t>
      </w:r>
      <w:bookmarkEnd w:id="127"/>
      <w:bookmarkEnd w:id="128"/>
      <w:bookmarkEnd w:id="129"/>
    </w:p>
    <w:p w14:paraId="56225384">
      <w:pPr>
        <w:pStyle w:val="197"/>
        <w:spacing w:beforeAutospacing="0" w:afterAutospacing="0" w:line="360" w:lineRule="auto"/>
        <w:ind w:firstLine="480"/>
        <w:jc w:val="both"/>
        <w:rPr>
          <w:rFonts w:hint="eastAsia" w:ascii="宋体" w:hAnsi="宋体" w:cs="宋体"/>
        </w:rPr>
      </w:pPr>
      <w:r>
        <w:rPr>
          <w:rFonts w:hint="eastAsia" w:ascii="宋体" w:hAnsi="宋体" w:cs="宋体"/>
        </w:rPr>
        <w:t>22.1开标后，采购人将立即组织评标委员会（以下简称评委会）进行评标。</w:t>
      </w:r>
    </w:p>
    <w:p w14:paraId="7DEAC3EB">
      <w:pPr>
        <w:pStyle w:val="197"/>
        <w:spacing w:beforeAutospacing="0" w:afterAutospacing="0" w:line="360" w:lineRule="auto"/>
        <w:ind w:firstLine="480"/>
        <w:jc w:val="both"/>
        <w:rPr>
          <w:rFonts w:hint="eastAsia" w:ascii="宋体" w:hAnsi="宋体" w:cs="宋体"/>
        </w:rPr>
      </w:pPr>
      <w:r>
        <w:rPr>
          <w:rFonts w:hint="eastAsia" w:ascii="宋体" w:hAnsi="宋体" w:cs="宋体"/>
        </w:rPr>
        <w:t>22.2 评委会由采购人代表和有关技术、经济等方面的专家组成，且人员构成符合政府采购有关规定。</w:t>
      </w:r>
    </w:p>
    <w:p w14:paraId="326B0DD3">
      <w:pPr>
        <w:pStyle w:val="197"/>
        <w:spacing w:beforeAutospacing="0" w:afterAutospacing="0" w:line="360" w:lineRule="auto"/>
        <w:ind w:firstLine="480"/>
        <w:jc w:val="both"/>
        <w:rPr>
          <w:rFonts w:hint="eastAsia" w:ascii="宋体" w:hAnsi="宋体" w:cs="宋体"/>
        </w:rPr>
      </w:pPr>
      <w:r>
        <w:rPr>
          <w:rFonts w:hint="eastAsia" w:ascii="宋体" w:hAnsi="宋体" w:cs="宋体"/>
        </w:rPr>
        <w:t>22.3评委会独立工作，负责评审所有投标文件并确定中标候选人。</w:t>
      </w:r>
    </w:p>
    <w:p w14:paraId="4FFE3071">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23.评标过程的保密与公正</w:t>
      </w:r>
    </w:p>
    <w:p w14:paraId="65954241">
      <w:pPr>
        <w:pStyle w:val="197"/>
        <w:spacing w:beforeAutospacing="0" w:afterAutospacing="0" w:line="360" w:lineRule="auto"/>
        <w:ind w:firstLine="480"/>
        <w:jc w:val="both"/>
        <w:rPr>
          <w:rFonts w:hint="eastAsia" w:ascii="宋体" w:hAnsi="宋体" w:cs="宋体"/>
        </w:rPr>
      </w:pPr>
      <w:r>
        <w:rPr>
          <w:rFonts w:hint="eastAsia" w:ascii="宋体" w:hAnsi="宋体" w:cs="宋体"/>
        </w:rPr>
        <w:t>23.1凡是与审查、澄清、评价和比较投标的有关资料以及授标建议等，采购人、评委、采购人均不得向投标人或与评标无关的其他人员透露。</w:t>
      </w:r>
    </w:p>
    <w:p w14:paraId="2A1BA456">
      <w:pPr>
        <w:pStyle w:val="197"/>
        <w:spacing w:beforeAutospacing="0" w:afterAutospacing="0" w:line="360" w:lineRule="auto"/>
        <w:ind w:firstLine="480"/>
        <w:jc w:val="both"/>
        <w:rPr>
          <w:rFonts w:hint="eastAsia" w:ascii="宋体" w:hAnsi="宋体" w:cs="宋体"/>
        </w:rPr>
      </w:pPr>
      <w:r>
        <w:rPr>
          <w:rFonts w:hint="eastAsia" w:ascii="宋体" w:hAnsi="宋体" w:cs="宋体"/>
        </w:rPr>
        <w:t>23.2在评标过程中，投标人不得以任何行为影响评标过程，否则其投标文件将被作为无效投标文件。</w:t>
      </w:r>
    </w:p>
    <w:p w14:paraId="017C403A">
      <w:pPr>
        <w:pStyle w:val="197"/>
        <w:spacing w:beforeAutospacing="0" w:afterAutospacing="0" w:line="360" w:lineRule="auto"/>
        <w:ind w:firstLine="480"/>
        <w:jc w:val="both"/>
        <w:rPr>
          <w:rFonts w:hint="eastAsia" w:ascii="宋体" w:hAnsi="宋体" w:cs="宋体"/>
        </w:rPr>
      </w:pPr>
      <w:r>
        <w:rPr>
          <w:rFonts w:hint="eastAsia" w:ascii="宋体" w:hAnsi="宋体" w:cs="宋体"/>
        </w:rPr>
        <w:t>23.3 采购人和评标委员会不向未中标的投标人解释未中标原因，也不公布评标过程中的相关细节。</w:t>
      </w:r>
    </w:p>
    <w:p w14:paraId="16B8A167">
      <w:pPr>
        <w:pStyle w:val="197"/>
        <w:spacing w:beforeAutospacing="0" w:afterAutospacing="0" w:line="360" w:lineRule="auto"/>
        <w:ind w:firstLine="480"/>
        <w:jc w:val="both"/>
        <w:rPr>
          <w:rFonts w:hint="eastAsia" w:ascii="宋体" w:hAnsi="宋体" w:cs="宋体"/>
        </w:rPr>
      </w:pPr>
      <w:r>
        <w:rPr>
          <w:rFonts w:hint="eastAsia" w:ascii="宋体" w:hAnsi="宋体" w:cs="宋体"/>
        </w:rPr>
        <w:t>23.4 采用综合评分法的项目，未中标的投标人可于中标结果公告期限届满之日起通过苏采云系统查看自己的评审得分及排序情况。</w:t>
      </w:r>
    </w:p>
    <w:p w14:paraId="4414A5F7">
      <w:pPr>
        <w:pStyle w:val="197"/>
        <w:keepNext/>
        <w:keepLines/>
        <w:spacing w:beforeAutospacing="0" w:afterAutospacing="0" w:line="360" w:lineRule="auto"/>
        <w:ind w:firstLine="480"/>
        <w:jc w:val="both"/>
        <w:rPr>
          <w:rFonts w:hint="eastAsia" w:ascii="宋体" w:hAnsi="宋体" w:cs="宋体"/>
        </w:rPr>
      </w:pPr>
      <w:bookmarkStart w:id="130" w:name="_Toc20823304"/>
      <w:bookmarkStart w:id="131" w:name="_Toc513029232"/>
      <w:bookmarkStart w:id="132" w:name="_Toc16938548"/>
      <w:r>
        <w:rPr>
          <w:rFonts w:hint="eastAsia" w:ascii="宋体" w:hAnsi="宋体" w:cs="宋体"/>
        </w:rPr>
        <w:t>24.投标文件的澄清</w:t>
      </w:r>
      <w:bookmarkEnd w:id="130"/>
      <w:bookmarkEnd w:id="131"/>
      <w:bookmarkEnd w:id="132"/>
    </w:p>
    <w:p w14:paraId="672FC6E3">
      <w:pPr>
        <w:pStyle w:val="197"/>
        <w:spacing w:beforeAutospacing="0" w:afterAutospacing="0" w:line="360" w:lineRule="auto"/>
        <w:ind w:firstLine="480"/>
        <w:jc w:val="both"/>
        <w:rPr>
          <w:rFonts w:hint="eastAsia" w:ascii="宋体" w:hAnsi="宋体" w:cs="宋体"/>
        </w:rPr>
      </w:pPr>
      <w:bookmarkStart w:id="133" w:name="_Toc16938549"/>
      <w:bookmarkStart w:id="134" w:name="_Toc513029233"/>
      <w:bookmarkStart w:id="135" w:name="_Toc20823305"/>
      <w:r>
        <w:rPr>
          <w:rFonts w:hint="eastAsia" w:ascii="宋体" w:hAnsi="宋体" w:cs="宋体"/>
        </w:rPr>
        <w:t>24.1评标期间，评委会对投标文件中含义不明确、同类问题表述不一致或者有明显文字和计算错误的内容 ，有权要求投标人作出必要的澄清、说明或者补正。</w:t>
      </w:r>
      <w:bookmarkEnd w:id="133"/>
      <w:bookmarkEnd w:id="134"/>
      <w:bookmarkEnd w:id="135"/>
    </w:p>
    <w:p w14:paraId="2EEDE601">
      <w:pPr>
        <w:pStyle w:val="197"/>
        <w:spacing w:beforeAutospacing="0" w:afterAutospacing="0" w:line="360" w:lineRule="auto"/>
        <w:ind w:firstLine="480"/>
        <w:jc w:val="both"/>
        <w:rPr>
          <w:rFonts w:hint="eastAsia" w:ascii="宋体" w:hAnsi="宋体" w:cs="宋体"/>
        </w:rPr>
      </w:pPr>
      <w:r>
        <w:rPr>
          <w:rFonts w:hint="eastAsia" w:ascii="宋体" w:hAnsi="宋体" w:cs="宋体"/>
        </w:rPr>
        <w:t>投标人的澄清、说明或者补正不得超出投标文件的范围或者改变投标文件的实质性内容。</w:t>
      </w:r>
    </w:p>
    <w:p w14:paraId="779D91A5">
      <w:pPr>
        <w:pStyle w:val="197"/>
        <w:spacing w:beforeAutospacing="0" w:afterAutospacing="0" w:line="360" w:lineRule="auto"/>
        <w:ind w:firstLine="480"/>
        <w:jc w:val="both"/>
        <w:rPr>
          <w:rFonts w:hint="eastAsia" w:ascii="宋体" w:hAnsi="宋体" w:cs="宋体"/>
        </w:rPr>
      </w:pPr>
      <w:r>
        <w:rPr>
          <w:rFonts w:hint="eastAsia" w:ascii="宋体" w:hAnsi="宋体" w:cs="宋体"/>
        </w:rPr>
        <w:t>评标委员会并非对每个投标人都做澄清要求。</w:t>
      </w:r>
    </w:p>
    <w:p w14:paraId="72E96C9C">
      <w:pPr>
        <w:pStyle w:val="197"/>
        <w:spacing w:beforeAutospacing="0" w:afterAutospacing="0" w:line="360" w:lineRule="auto"/>
        <w:ind w:firstLine="480"/>
        <w:jc w:val="both"/>
        <w:rPr>
          <w:rFonts w:hint="eastAsia" w:ascii="宋体" w:hAnsi="宋体" w:cs="宋体"/>
        </w:rPr>
      </w:pPr>
      <w:r>
        <w:rPr>
          <w:rFonts w:hint="eastAsia" w:ascii="宋体" w:hAnsi="宋体" w:cs="宋体"/>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FF89EAB">
      <w:pPr>
        <w:pStyle w:val="197"/>
        <w:spacing w:beforeAutospacing="0" w:afterAutospacing="0" w:line="360" w:lineRule="auto"/>
        <w:ind w:firstLine="480"/>
        <w:jc w:val="both"/>
        <w:rPr>
          <w:rFonts w:hint="eastAsia" w:ascii="宋体" w:hAnsi="宋体" w:cs="宋体"/>
        </w:rPr>
      </w:pPr>
      <w:r>
        <w:rPr>
          <w:rFonts w:hint="eastAsia" w:ascii="宋体" w:hAnsi="宋体" w:cs="宋体"/>
        </w:rPr>
        <w:t>24.3 接到评委会澄清、说明和补正要求的投标人如未按规定作出澄清、说明和补正，其风险由投标人自行承担。</w:t>
      </w:r>
    </w:p>
    <w:p w14:paraId="7FEC0C04">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25.对投标文件的初审</w:t>
      </w:r>
    </w:p>
    <w:p w14:paraId="1D95E613">
      <w:pPr>
        <w:pStyle w:val="197"/>
        <w:spacing w:beforeAutospacing="0" w:afterAutospacing="0" w:line="360" w:lineRule="auto"/>
        <w:ind w:firstLine="480"/>
        <w:jc w:val="both"/>
        <w:rPr>
          <w:rFonts w:hint="eastAsia" w:ascii="宋体" w:hAnsi="宋体" w:cs="宋体"/>
        </w:rPr>
      </w:pPr>
      <w:r>
        <w:rPr>
          <w:rFonts w:hint="eastAsia" w:ascii="宋体" w:hAnsi="宋体" w:cs="宋体"/>
        </w:rPr>
        <w:t>25.1投标文件初审分为资格审查和符合性审查。</w:t>
      </w:r>
    </w:p>
    <w:p w14:paraId="1AA81AAE">
      <w:pPr>
        <w:pStyle w:val="197"/>
        <w:spacing w:beforeAutospacing="0" w:afterAutospacing="0" w:line="360" w:lineRule="auto"/>
        <w:ind w:firstLine="480"/>
        <w:jc w:val="both"/>
        <w:rPr>
          <w:rFonts w:hint="eastAsia" w:ascii="宋体" w:hAnsi="宋体" w:cs="宋体"/>
        </w:rPr>
      </w:pPr>
      <w:r>
        <w:rPr>
          <w:rFonts w:hint="eastAsia" w:ascii="宋体" w:hAnsi="宋体" w:cs="宋体"/>
        </w:rPr>
        <w:t>25.1.1 资格审查：依据法律法规和招标文件的规定，由采购人对投标文件中的资格证明文件进行审查。资格审查的结论，采购人以书面形式向评委会进行反馈。</w:t>
      </w:r>
    </w:p>
    <w:p w14:paraId="3E144C65">
      <w:pPr>
        <w:pStyle w:val="197"/>
        <w:spacing w:beforeAutospacing="0" w:afterAutospacing="0" w:line="360" w:lineRule="auto"/>
        <w:ind w:firstLine="480"/>
        <w:jc w:val="both"/>
        <w:rPr>
          <w:rFonts w:hint="eastAsia" w:ascii="宋体" w:hAnsi="宋体" w:cs="宋体"/>
        </w:rPr>
      </w:pPr>
      <w:r>
        <w:rPr>
          <w:rFonts w:hint="eastAsia" w:ascii="宋体" w:hAnsi="宋体" w:cs="宋体"/>
        </w:rPr>
        <w:t>采购人在进行资格性审查的同时，将在“信用中国”网站（www.creditchina.gov.cn）查询投标人的信用记录，以确定投标人是否具备投标资格,查询结果留存并归档。</w:t>
      </w:r>
    </w:p>
    <w:p w14:paraId="2BC38799">
      <w:pPr>
        <w:pStyle w:val="197"/>
        <w:spacing w:beforeAutospacing="0" w:afterAutospacing="0" w:line="360" w:lineRule="auto"/>
        <w:ind w:firstLine="480"/>
        <w:jc w:val="both"/>
        <w:rPr>
          <w:rFonts w:hint="eastAsia" w:ascii="宋体" w:hAnsi="宋体" w:cs="宋体"/>
        </w:rPr>
      </w:pPr>
      <w:r>
        <w:rPr>
          <w:rFonts w:hint="eastAsia" w:ascii="宋体" w:hAnsi="宋体" w:cs="宋体"/>
        </w:rPr>
        <w:t>接受联合体的项目，两个以上的自然人、法人或者其他组织组成一个联合体，以一个供应商的身份共同参加政府采购活动的,联合体成员中任何一方存在不良信用记录的，视同联合体存在不良应用记录。</w:t>
      </w:r>
    </w:p>
    <w:p w14:paraId="0735C84F">
      <w:pPr>
        <w:pStyle w:val="197"/>
        <w:spacing w:beforeAutospacing="0" w:afterAutospacing="0" w:line="360" w:lineRule="auto"/>
        <w:ind w:firstLine="480"/>
        <w:jc w:val="both"/>
        <w:rPr>
          <w:rFonts w:hint="eastAsia" w:ascii="宋体" w:hAnsi="宋体" w:cs="宋体"/>
        </w:rPr>
      </w:pPr>
      <w:r>
        <w:rPr>
          <w:rFonts w:hint="eastAsia" w:ascii="宋体" w:hAnsi="宋体" w:cs="宋体"/>
        </w:rPr>
        <w:t>25.1.2符合性审查：依据招标文件的规定，由评委会从投标文件的有效性、完整性和对招标文件的响应程度进行审查，以确定是否对招标文件的实质性要求作出响应。</w:t>
      </w:r>
    </w:p>
    <w:p w14:paraId="35523C5E">
      <w:pPr>
        <w:pStyle w:val="197"/>
        <w:spacing w:beforeAutospacing="0" w:afterAutospacing="0" w:line="360" w:lineRule="auto"/>
        <w:ind w:firstLine="480"/>
        <w:jc w:val="both"/>
        <w:rPr>
          <w:rFonts w:hint="eastAsia" w:ascii="宋体" w:hAnsi="宋体" w:cs="宋体"/>
        </w:rPr>
      </w:pPr>
      <w:r>
        <w:rPr>
          <w:rFonts w:hint="eastAsia" w:ascii="宋体" w:hAnsi="宋体" w:cs="宋体"/>
        </w:rPr>
        <w:t>25.1.3未通过资格审查或符合性审查的投标人，采购人将在苏采云系统中告知未通过资格审查或符合性审查的原因，评审结束后，采购人将不再告知未通过资格审查或符合性审查的原因。</w:t>
      </w:r>
    </w:p>
    <w:p w14:paraId="2EE2A86F">
      <w:pPr>
        <w:pStyle w:val="197"/>
        <w:spacing w:beforeAutospacing="0" w:afterAutospacing="0" w:line="360" w:lineRule="auto"/>
        <w:ind w:firstLine="480"/>
        <w:jc w:val="both"/>
        <w:rPr>
          <w:rFonts w:hint="eastAsia" w:ascii="宋体" w:hAnsi="宋体" w:cs="宋体"/>
          <w:color w:val="auto"/>
        </w:rPr>
      </w:pPr>
      <w:r>
        <w:rPr>
          <w:rFonts w:hint="eastAsia" w:ascii="宋体" w:hAnsi="宋体" w:cs="宋体"/>
        </w:rPr>
        <w:t>25.2在详细评标之前，评委会将首先审查每份投标文件是否实质性响应了招标文件的要求。</w:t>
      </w:r>
      <w:r>
        <w:rPr>
          <w:rFonts w:hint="eastAsia" w:ascii="宋体" w:hAnsi="宋体" w:cs="宋体"/>
          <w:color w:val="auto"/>
        </w:rPr>
        <w:t>实质性响应的投标应该是与招标文件要求的全部条款、条件和规格相符，没有重大偏离或保留的投标。</w:t>
      </w:r>
    </w:p>
    <w:p w14:paraId="48646C56">
      <w:pPr>
        <w:pStyle w:val="197"/>
        <w:spacing w:beforeAutospacing="0" w:afterAutospacing="0" w:line="360" w:lineRule="auto"/>
        <w:ind w:firstLine="480"/>
        <w:jc w:val="both"/>
        <w:rPr>
          <w:rFonts w:hint="eastAsia" w:ascii="宋体" w:hAnsi="宋体" w:cs="宋体"/>
          <w:color w:val="auto"/>
        </w:rPr>
      </w:pPr>
      <w:r>
        <w:rPr>
          <w:rFonts w:hint="eastAsia" w:ascii="宋体" w:hAnsi="宋体" w:cs="宋体"/>
          <w:color w:val="auto"/>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F9CFA0E">
      <w:pPr>
        <w:pStyle w:val="197"/>
        <w:spacing w:beforeAutospacing="0" w:afterAutospacing="0" w:line="360" w:lineRule="auto"/>
        <w:ind w:firstLine="480"/>
        <w:jc w:val="both"/>
        <w:rPr>
          <w:rFonts w:hint="eastAsia" w:ascii="宋体" w:hAnsi="宋体" w:cs="宋体"/>
        </w:rPr>
      </w:pPr>
      <w:r>
        <w:rPr>
          <w:rFonts w:hint="eastAsia" w:ascii="宋体" w:hAnsi="宋体" w:cs="宋体"/>
        </w:rPr>
        <w:t>25.3如果投标文件实质上没有响应招标文件的要求，评委会将予以拒绝，投标人不得通过修改或撤销不符合要求的偏离或保留而使其投标成为实质性响应的投标。</w:t>
      </w:r>
    </w:p>
    <w:p w14:paraId="5431CA9E">
      <w:pPr>
        <w:pStyle w:val="197"/>
        <w:spacing w:beforeAutospacing="0" w:afterAutospacing="0" w:line="360" w:lineRule="auto"/>
        <w:ind w:firstLine="480"/>
        <w:jc w:val="both"/>
        <w:rPr>
          <w:rFonts w:hint="eastAsia" w:ascii="宋体" w:hAnsi="宋体" w:cs="宋体"/>
        </w:rPr>
      </w:pPr>
      <w:r>
        <w:rPr>
          <w:rFonts w:hint="eastAsia" w:ascii="宋体" w:hAnsi="宋体" w:cs="宋体"/>
        </w:rPr>
        <w:t>25.4评委会将对确定为实质性响应的投标进行进一步审核，看其是否有计算上或累加上的算术错误，修正错误的原则如下：</w:t>
      </w:r>
    </w:p>
    <w:p w14:paraId="1536FFF2">
      <w:pPr>
        <w:pStyle w:val="197"/>
        <w:spacing w:beforeAutospacing="0" w:afterAutospacing="0" w:line="360" w:lineRule="auto"/>
        <w:ind w:firstLine="480"/>
        <w:jc w:val="both"/>
        <w:rPr>
          <w:rFonts w:hint="eastAsia" w:ascii="宋体" w:hAnsi="宋体" w:cs="宋体"/>
        </w:rPr>
      </w:pPr>
      <w:r>
        <w:rPr>
          <w:rFonts w:hint="eastAsia" w:ascii="宋体" w:hAnsi="宋体" w:cs="宋体"/>
        </w:rPr>
        <w:t>（1）投标文件中开标一览表内容与投标文件中相应内容不一致的，以开标一览表为准。</w:t>
      </w:r>
    </w:p>
    <w:p w14:paraId="7A0593A5">
      <w:pPr>
        <w:pStyle w:val="197"/>
        <w:spacing w:beforeAutospacing="0" w:afterAutospacing="0" w:line="360" w:lineRule="auto"/>
        <w:ind w:firstLine="480"/>
        <w:jc w:val="both"/>
        <w:rPr>
          <w:rFonts w:hint="eastAsia" w:ascii="宋体" w:hAnsi="宋体" w:cs="宋体"/>
        </w:rPr>
      </w:pPr>
      <w:r>
        <w:rPr>
          <w:rFonts w:hint="eastAsia" w:ascii="宋体" w:hAnsi="宋体" w:cs="宋体"/>
        </w:rPr>
        <w:t>（2）大写金额和小写金额不一致的，以大写金额为准。</w:t>
      </w:r>
    </w:p>
    <w:p w14:paraId="42FE0BA4">
      <w:pPr>
        <w:pStyle w:val="197"/>
        <w:spacing w:beforeAutospacing="0" w:afterAutospacing="0" w:line="360" w:lineRule="auto"/>
        <w:ind w:firstLine="480"/>
        <w:jc w:val="both"/>
        <w:rPr>
          <w:rFonts w:hint="eastAsia" w:ascii="宋体" w:hAnsi="宋体" w:cs="宋体"/>
        </w:rPr>
      </w:pPr>
      <w:r>
        <w:rPr>
          <w:rFonts w:hint="eastAsia" w:ascii="宋体" w:hAnsi="宋体" w:cs="宋体"/>
        </w:rPr>
        <w:t>（3）单价金额小数点或者百分比有明显错位的，以开标一览表的总价为准，并修改单价。</w:t>
      </w:r>
    </w:p>
    <w:p w14:paraId="27115F3B">
      <w:pPr>
        <w:pStyle w:val="197"/>
        <w:spacing w:beforeAutospacing="0" w:afterAutospacing="0" w:line="360" w:lineRule="auto"/>
        <w:ind w:firstLine="480"/>
        <w:jc w:val="both"/>
        <w:rPr>
          <w:rFonts w:hint="eastAsia" w:ascii="宋体" w:hAnsi="宋体" w:cs="宋体"/>
        </w:rPr>
      </w:pPr>
      <w:r>
        <w:rPr>
          <w:rFonts w:hint="eastAsia" w:ascii="宋体" w:hAnsi="宋体" w:cs="宋体"/>
        </w:rPr>
        <w:t>（4）总价金额与按单价汇总金额不一致的，以单价金额计算结果为准。</w:t>
      </w:r>
    </w:p>
    <w:p w14:paraId="607F2D4D">
      <w:pPr>
        <w:pStyle w:val="197"/>
        <w:spacing w:beforeAutospacing="0" w:afterAutospacing="0" w:line="360" w:lineRule="auto"/>
        <w:ind w:firstLine="480"/>
        <w:jc w:val="both"/>
        <w:rPr>
          <w:rFonts w:hint="eastAsia" w:ascii="宋体" w:hAnsi="宋体" w:cs="宋体"/>
        </w:rPr>
      </w:pPr>
      <w:r>
        <w:rPr>
          <w:rFonts w:hint="eastAsia" w:ascii="宋体" w:hAnsi="宋体" w:cs="宋体"/>
        </w:rPr>
        <w:t>同时出现两种以上错误的，按照前款规定的顺序修正。</w:t>
      </w:r>
    </w:p>
    <w:p w14:paraId="09F9DF22">
      <w:pPr>
        <w:pStyle w:val="197"/>
        <w:spacing w:beforeAutospacing="0" w:afterAutospacing="0" w:line="360" w:lineRule="auto"/>
        <w:ind w:firstLine="480"/>
        <w:jc w:val="both"/>
        <w:rPr>
          <w:rFonts w:hint="eastAsia" w:ascii="宋体" w:hAnsi="宋体" w:cs="宋体"/>
        </w:rPr>
      </w:pPr>
      <w:r>
        <w:rPr>
          <w:rFonts w:hint="eastAsia" w:ascii="宋体" w:hAnsi="宋体" w:cs="宋体"/>
        </w:rPr>
        <w:t>25.5评委会将按上述修正错误的方法调整投标文件中的投标报价，并通过苏采云系统告知投标人，调整后的价格应对投标人具有约束力。如果投标人不接受修正后的价格，则其投标将被拒绝。</w:t>
      </w:r>
    </w:p>
    <w:p w14:paraId="51F1CE01">
      <w:pPr>
        <w:pStyle w:val="197"/>
        <w:spacing w:beforeAutospacing="0" w:afterAutospacing="0" w:line="360" w:lineRule="auto"/>
        <w:ind w:firstLine="480"/>
        <w:jc w:val="both"/>
        <w:rPr>
          <w:rFonts w:hint="eastAsia" w:ascii="宋体" w:hAnsi="宋体" w:cs="宋体"/>
        </w:rPr>
      </w:pPr>
      <w:bookmarkStart w:id="136" w:name="_Toc513029234"/>
      <w:bookmarkStart w:id="137" w:name="_Toc20823306"/>
      <w:bookmarkStart w:id="138" w:name="_Toc16938550"/>
      <w:r>
        <w:rPr>
          <w:rFonts w:hint="eastAsia" w:ascii="宋体" w:hAnsi="宋体" w:cs="宋体"/>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bookmarkEnd w:id="137"/>
      <w:bookmarkEnd w:id="138"/>
    </w:p>
    <w:p w14:paraId="4478CE1C">
      <w:pPr>
        <w:pStyle w:val="197"/>
        <w:spacing w:beforeAutospacing="0" w:afterAutospacing="0" w:line="360" w:lineRule="auto"/>
        <w:ind w:firstLine="480"/>
        <w:jc w:val="both"/>
        <w:rPr>
          <w:rFonts w:hint="eastAsia" w:ascii="宋体" w:hAnsi="宋体" w:cs="宋体"/>
        </w:rPr>
      </w:pPr>
      <w:r>
        <w:rPr>
          <w:rFonts w:hint="eastAsia" w:ascii="宋体" w:hAnsi="宋体" w:cs="宋体"/>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8B617C4">
      <w:pPr>
        <w:pStyle w:val="197"/>
        <w:pageBreakBefore w:val="0"/>
        <w:widowControl w:val="0"/>
        <w:spacing w:beforeAutospacing="0" w:afterAutospacing="0" w:line="360" w:lineRule="auto"/>
        <w:ind w:firstLine="420"/>
        <w:jc w:val="both"/>
        <w:rPr>
          <w:rFonts w:hint="eastAsia" w:ascii="宋体" w:hAnsi="宋体" w:cs="宋体"/>
        </w:rPr>
      </w:pPr>
      <w:r>
        <w:rPr>
          <w:rFonts w:hint="eastAsia" w:ascii="宋体" w:hAnsi="宋体" w:cs="宋体"/>
          <w:color w:val="auto"/>
          <w:sz w:val="24"/>
          <w:szCs w:val="24"/>
          <w:highlight w:val="none"/>
          <w:lang w:val="en-US" w:eastAsia="zh-CN"/>
        </w:rPr>
        <w:t>本项目</w:t>
      </w:r>
      <w:r>
        <w:rPr>
          <w:rFonts w:hint="eastAsia" w:ascii="宋体" w:hAnsi="宋体" w:eastAsia="宋体" w:cs="宋体"/>
          <w:color w:val="auto"/>
          <w:sz w:val="24"/>
          <w:szCs w:val="24"/>
          <w:highlight w:val="none"/>
        </w:rPr>
        <w:t>核心产品为：</w:t>
      </w:r>
      <w:r>
        <w:rPr>
          <w:rFonts w:hint="eastAsia" w:ascii="宋体" w:hAnsi="宋体" w:cs="宋体"/>
          <w:b/>
          <w:bCs/>
          <w:color w:val="auto"/>
          <w:sz w:val="24"/>
          <w:szCs w:val="24"/>
          <w:lang w:val="en-US" w:eastAsia="zh-CN" w:bidi="ar"/>
        </w:rPr>
        <w:t>智慧渔港管理平台</w:t>
      </w:r>
      <w:r>
        <w:rPr>
          <w:rFonts w:hint="eastAsia" w:ascii="宋体" w:hAnsi="宋体" w:eastAsia="宋体" w:cs="宋体"/>
          <w:color w:val="auto"/>
          <w:sz w:val="24"/>
          <w:szCs w:val="24"/>
          <w:highlight w:val="none"/>
        </w:rPr>
        <w:t>。</w:t>
      </w:r>
      <w:r>
        <w:rPr>
          <w:rFonts w:hint="eastAsia" w:ascii="宋体" w:hAnsi="宋体" w:eastAsia="宋体" w:cs="宋体"/>
          <w:color w:val="000000"/>
          <w:sz w:val="24"/>
          <w:szCs w:val="24"/>
          <w:highlight w:val="none"/>
        </w:rPr>
        <w:t>多家投标人提供的核心产品品牌相同的，按前两款规定处理。</w:t>
      </w:r>
    </w:p>
    <w:p w14:paraId="6987E887">
      <w:pPr>
        <w:pStyle w:val="197"/>
        <w:spacing w:beforeAutospacing="0" w:afterAutospacing="0" w:line="360" w:lineRule="auto"/>
        <w:ind w:firstLine="420"/>
        <w:jc w:val="both"/>
        <w:rPr>
          <w:rFonts w:hint="eastAsia" w:ascii="宋体" w:hAnsi="宋体" w:cs="宋体"/>
        </w:rPr>
      </w:pPr>
      <w:r>
        <w:rPr>
          <w:rFonts w:hint="eastAsia" w:ascii="宋体" w:hAnsi="宋体" w:cs="宋体"/>
        </w:rPr>
        <w:t>25.7投标人在开、评标全过程中应保持通信畅通，及时登录苏采云系统查阅、答复相关信息，并安排专人与采购人及评标委员会联系。</w:t>
      </w:r>
    </w:p>
    <w:p w14:paraId="1DF07383">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26.无效投标条款和废标条款</w:t>
      </w:r>
    </w:p>
    <w:p w14:paraId="2C8C34B8">
      <w:pPr>
        <w:pStyle w:val="197"/>
        <w:spacing w:beforeAutospacing="0" w:afterAutospacing="0" w:line="360" w:lineRule="auto"/>
        <w:ind w:left="479"/>
        <w:jc w:val="both"/>
        <w:rPr>
          <w:rFonts w:hint="eastAsia" w:ascii="宋体" w:hAnsi="宋体" w:cs="宋体"/>
        </w:rPr>
      </w:pPr>
      <w:bookmarkStart w:id="139" w:name="_Toc513029235"/>
      <w:bookmarkStart w:id="140" w:name="_Toc16938551"/>
      <w:bookmarkStart w:id="141" w:name="_Toc20823307"/>
      <w:r>
        <w:rPr>
          <w:rFonts w:hint="eastAsia" w:ascii="宋体" w:hAnsi="宋体" w:cs="宋体"/>
        </w:rPr>
        <w:t>26.1无效投标条款</w:t>
      </w:r>
      <w:bookmarkEnd w:id="139"/>
      <w:bookmarkEnd w:id="140"/>
      <w:bookmarkEnd w:id="141"/>
    </w:p>
    <w:p w14:paraId="19CF3F4D">
      <w:pPr>
        <w:pStyle w:val="197"/>
        <w:spacing w:beforeAutospacing="0" w:afterAutospacing="0" w:line="360" w:lineRule="auto"/>
        <w:ind w:firstLine="480"/>
        <w:jc w:val="both"/>
        <w:rPr>
          <w:rFonts w:hint="eastAsia" w:ascii="宋体" w:hAnsi="宋体" w:cs="宋体"/>
        </w:rPr>
      </w:pPr>
      <w:r>
        <w:rPr>
          <w:rFonts w:hint="eastAsia" w:ascii="宋体" w:hAnsi="宋体" w:cs="宋体"/>
        </w:rPr>
        <w:t>26.1.1 投标人在苏采云系统规定的时间内未成功解密电子投标文件的。</w:t>
      </w:r>
    </w:p>
    <w:p w14:paraId="3EBC3940">
      <w:pPr>
        <w:pStyle w:val="197"/>
        <w:spacing w:beforeAutospacing="0" w:afterAutospacing="0" w:line="360" w:lineRule="auto"/>
        <w:ind w:firstLine="480"/>
        <w:jc w:val="both"/>
        <w:rPr>
          <w:rFonts w:hint="eastAsia" w:ascii="宋体" w:hAnsi="宋体" w:cs="宋体"/>
        </w:rPr>
      </w:pPr>
      <w:r>
        <w:rPr>
          <w:rFonts w:hint="eastAsia" w:ascii="宋体" w:hAnsi="宋体" w:cs="宋体"/>
        </w:rPr>
        <w:t>26.1.2 投标人未按照招标文件要求上传电子投标文件的。</w:t>
      </w:r>
    </w:p>
    <w:p w14:paraId="55ED22A4">
      <w:pPr>
        <w:pStyle w:val="197"/>
        <w:spacing w:beforeAutospacing="0" w:afterAutospacing="0" w:line="360" w:lineRule="auto"/>
        <w:ind w:left="479"/>
        <w:jc w:val="both"/>
        <w:rPr>
          <w:rFonts w:hint="eastAsia" w:ascii="宋体" w:hAnsi="宋体" w:cs="宋体"/>
        </w:rPr>
      </w:pPr>
      <w:r>
        <w:rPr>
          <w:rFonts w:hint="eastAsia" w:ascii="宋体" w:hAnsi="宋体" w:cs="宋体"/>
        </w:rPr>
        <w:t>26.1.3同一投标人提交两个（含两个）以上不同的投标报价的。</w:t>
      </w:r>
    </w:p>
    <w:p w14:paraId="0556D7FB">
      <w:pPr>
        <w:pStyle w:val="197"/>
        <w:spacing w:beforeAutospacing="0" w:afterAutospacing="0" w:line="360" w:lineRule="auto"/>
        <w:ind w:left="479"/>
        <w:jc w:val="both"/>
        <w:rPr>
          <w:rFonts w:hint="eastAsia" w:ascii="宋体" w:hAnsi="宋体" w:cs="宋体"/>
        </w:rPr>
      </w:pPr>
      <w:r>
        <w:rPr>
          <w:rFonts w:hint="eastAsia" w:ascii="宋体" w:hAnsi="宋体" w:cs="宋体"/>
        </w:rPr>
        <w:t>26.1.4投标人不具备招标文件中规定资格要求的。</w:t>
      </w:r>
    </w:p>
    <w:p w14:paraId="6FA868F6">
      <w:pPr>
        <w:pStyle w:val="197"/>
        <w:spacing w:beforeAutospacing="0" w:afterAutospacing="0" w:line="360" w:lineRule="auto"/>
        <w:ind w:firstLine="480"/>
        <w:jc w:val="both"/>
        <w:rPr>
          <w:rFonts w:hint="eastAsia" w:ascii="宋体" w:hAnsi="宋体" w:cs="宋体"/>
        </w:rPr>
      </w:pPr>
      <w:r>
        <w:rPr>
          <w:rFonts w:hint="eastAsia" w:ascii="宋体" w:hAnsi="宋体" w:cs="宋体"/>
        </w:rPr>
        <w:t>26.1.5投标人的报价超过了采购预算或最高限价的。</w:t>
      </w:r>
    </w:p>
    <w:p w14:paraId="2ACF88B9">
      <w:pPr>
        <w:pStyle w:val="197"/>
        <w:spacing w:beforeAutospacing="0" w:afterAutospacing="0" w:line="360" w:lineRule="auto"/>
        <w:ind w:firstLine="480"/>
        <w:jc w:val="both"/>
        <w:rPr>
          <w:rFonts w:hint="eastAsia" w:ascii="宋体" w:hAnsi="宋体" w:cs="宋体"/>
        </w:rPr>
      </w:pPr>
      <w:r>
        <w:rPr>
          <w:rFonts w:hint="eastAsia" w:ascii="宋体" w:hAnsi="宋体" w:cs="宋体"/>
        </w:rPr>
        <w:t>26.1.6未通过符合性审查的。</w:t>
      </w:r>
    </w:p>
    <w:p w14:paraId="76BCF5A6">
      <w:pPr>
        <w:pStyle w:val="197"/>
        <w:spacing w:beforeAutospacing="0" w:afterAutospacing="0" w:line="360" w:lineRule="auto"/>
        <w:ind w:firstLine="360"/>
        <w:jc w:val="both"/>
        <w:rPr>
          <w:rFonts w:hint="eastAsia" w:ascii="宋体" w:hAnsi="宋体" w:cs="宋体"/>
        </w:rPr>
      </w:pPr>
      <w:r>
        <w:rPr>
          <w:rFonts w:hint="eastAsia" w:ascii="宋体" w:hAnsi="宋体" w:cs="宋体"/>
        </w:rPr>
        <w:t>26.1.7不符合招标文件中规定的实质性要求和条件的（</w:t>
      </w:r>
      <w:r>
        <w:rPr>
          <w:rFonts w:hint="eastAsia" w:ascii="宋体" w:hAnsi="宋体" w:cs="宋体"/>
          <w:i/>
          <w:u w:val="single"/>
        </w:rPr>
        <w:t>本招标文件中斜体且有下划线部分为实质性要求和条件）。</w:t>
      </w:r>
    </w:p>
    <w:p w14:paraId="4A28D658">
      <w:pPr>
        <w:pStyle w:val="197"/>
        <w:spacing w:beforeAutospacing="0" w:afterAutospacing="0" w:line="360" w:lineRule="auto"/>
        <w:ind w:firstLine="480"/>
        <w:jc w:val="both"/>
        <w:rPr>
          <w:rFonts w:hint="eastAsia" w:ascii="宋体" w:hAnsi="宋体" w:cs="宋体"/>
        </w:rPr>
      </w:pPr>
      <w:r>
        <w:rPr>
          <w:rFonts w:hint="eastAsia" w:ascii="宋体" w:hAnsi="宋体" w:cs="宋体"/>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BB3BD52">
      <w:pPr>
        <w:pStyle w:val="197"/>
        <w:spacing w:beforeAutospacing="0" w:afterAutospacing="0" w:line="360" w:lineRule="auto"/>
        <w:ind w:firstLine="480"/>
        <w:jc w:val="both"/>
        <w:rPr>
          <w:rFonts w:hint="eastAsia" w:ascii="宋体" w:hAnsi="宋体" w:cs="宋体"/>
        </w:rPr>
      </w:pPr>
      <w:r>
        <w:rPr>
          <w:rFonts w:hint="eastAsia" w:ascii="宋体" w:hAnsi="宋体" w:cs="宋体"/>
        </w:rPr>
        <w:t>26.1.9 未提供承诺函。</w:t>
      </w:r>
    </w:p>
    <w:p w14:paraId="5972B3FA">
      <w:pPr>
        <w:pStyle w:val="197"/>
        <w:spacing w:beforeAutospacing="0" w:afterAutospacing="0" w:line="360" w:lineRule="auto"/>
        <w:ind w:firstLine="480"/>
        <w:jc w:val="both"/>
        <w:rPr>
          <w:rFonts w:hint="eastAsia" w:ascii="宋体" w:hAnsi="宋体" w:cs="宋体"/>
        </w:rPr>
      </w:pPr>
      <w:r>
        <w:rPr>
          <w:rFonts w:hint="eastAsia" w:ascii="宋体" w:hAnsi="宋体" w:cs="宋体"/>
        </w:rPr>
        <w:t>26.1.10投标文件含有采购人不能接受的附加条件的。</w:t>
      </w:r>
    </w:p>
    <w:p w14:paraId="206F58B6">
      <w:pPr>
        <w:pStyle w:val="197"/>
        <w:spacing w:beforeAutospacing="0" w:afterAutospacing="0" w:line="360" w:lineRule="auto"/>
        <w:ind w:firstLine="480"/>
        <w:jc w:val="both"/>
        <w:rPr>
          <w:rFonts w:hint="eastAsia" w:ascii="宋体" w:hAnsi="宋体" w:cs="宋体"/>
          <w:b/>
          <w:bCs/>
        </w:rPr>
      </w:pPr>
      <w:r>
        <w:rPr>
          <w:rFonts w:hint="eastAsia" w:ascii="宋体" w:hAnsi="宋体" w:cs="宋体"/>
          <w:b/>
          <w:bCs/>
        </w:rPr>
        <w:t>26.1.10投标人不能证明其报价合理性的，评标委员会应当将其作为无效投标处理。</w:t>
      </w:r>
    </w:p>
    <w:p w14:paraId="51FAE95D">
      <w:pPr>
        <w:pStyle w:val="216"/>
        <w:pageBreakBefore w:val="0"/>
        <w:widowControl w:val="0"/>
        <w:spacing w:beforeAutospacing="0" w:afterAutospacing="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（一）评审过程中出现下列情形之一的，评标委员会应当启动异常低价投标审查程序：</w:t>
      </w:r>
    </w:p>
    <w:p w14:paraId="29C56053">
      <w:pPr>
        <w:pStyle w:val="216"/>
        <w:pageBreakBefore w:val="0"/>
        <w:widowControl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51E5E27E">
      <w:pPr>
        <w:pStyle w:val="216"/>
        <w:pageBreakBefore w:val="0"/>
        <w:widowControl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6F47C790">
      <w:pPr>
        <w:pStyle w:val="216"/>
        <w:pageBreakBefore w:val="0"/>
        <w:widowControl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3.投标（响应）报价低于采购项目最高限价45%的，即投标（响应）报价&lt;采购项目最高限价×45%；</w:t>
      </w:r>
    </w:p>
    <w:p w14:paraId="6EADEBF3">
      <w:pPr>
        <w:pStyle w:val="216"/>
        <w:pageBreakBefore w:val="0"/>
        <w:widowControl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4.评审委员会基于专业判断，认为供应商报价过低，有可能影响产品质量或者不能诚信履约的其他情形。</w:t>
      </w:r>
    </w:p>
    <w:p w14:paraId="3D10126A">
      <w:pPr>
        <w:pStyle w:val="216"/>
        <w:pageBreakBefore w:val="0"/>
        <w:widowControl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采购人可以结合具体项目实际情况，提高上述第1项至第3项中启动异常低价投标（响应）审查的数值标准，但是最高不得超过65%。</w:t>
      </w:r>
    </w:p>
    <w:p w14:paraId="3AE915B8">
      <w:pPr>
        <w:pStyle w:val="197"/>
        <w:spacing w:beforeAutospacing="0" w:afterAutospacing="0" w:line="360" w:lineRule="auto"/>
        <w:ind w:firstLine="480"/>
        <w:jc w:val="both"/>
        <w:rPr>
          <w:rFonts w:hint="eastAsia" w:ascii="宋体" w:hAnsi="宋体" w:cs="宋体"/>
          <w:b/>
          <w:bCs/>
        </w:rPr>
      </w:pPr>
      <w:r>
        <w:rPr>
          <w:rFonts w:hint="eastAsia" w:ascii="宋体" w:hAnsi="宋体" w:eastAsia="宋体" w:cs="宋体"/>
          <w:color w:val="000000"/>
          <w:sz w:val="24"/>
          <w:szCs w:val="24"/>
          <w:highlight w:val="none"/>
          <w:lang w:val="en-US" w:eastAsia="zh-CN" w:bidi="ar-SA"/>
        </w:rPr>
        <w:t>相关法律法规对供应商报价有规定的，从其规定。</w:t>
      </w:r>
    </w:p>
    <w:p w14:paraId="65EBA5D6">
      <w:pPr>
        <w:pStyle w:val="197"/>
        <w:spacing w:beforeAutospacing="0" w:afterAutospacing="0" w:line="360" w:lineRule="auto"/>
        <w:ind w:firstLine="480"/>
        <w:jc w:val="both"/>
        <w:rPr>
          <w:rFonts w:hint="eastAsia" w:ascii="宋体" w:hAnsi="宋体" w:cs="宋体"/>
          <w:b/>
          <w:bCs/>
        </w:rPr>
      </w:pPr>
      <w:r>
        <w:rPr>
          <w:rFonts w:hint="eastAsia" w:ascii="宋体" w:hAnsi="宋体" w:cs="宋体"/>
          <w:b/>
          <w:bCs/>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1C45E128">
      <w:pPr>
        <w:pStyle w:val="197"/>
        <w:spacing w:beforeAutospacing="0" w:afterAutospacing="0" w:line="360" w:lineRule="auto"/>
        <w:ind w:firstLine="480"/>
        <w:jc w:val="both"/>
        <w:rPr>
          <w:rFonts w:hint="eastAsia" w:ascii="宋体" w:hAnsi="宋体" w:cs="宋体"/>
        </w:rPr>
      </w:pPr>
      <w:r>
        <w:rPr>
          <w:rFonts w:hint="eastAsia" w:ascii="宋体" w:hAnsi="宋体" w:cs="宋体"/>
        </w:rPr>
        <w:t>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FDB69EA">
      <w:pPr>
        <w:pStyle w:val="197"/>
        <w:spacing w:beforeAutospacing="0" w:afterAutospacing="0" w:line="360" w:lineRule="auto"/>
        <w:ind w:firstLine="480"/>
        <w:jc w:val="both"/>
        <w:rPr>
          <w:rFonts w:hint="eastAsia" w:ascii="宋体" w:hAnsi="宋体" w:cs="宋体"/>
        </w:rPr>
      </w:pPr>
      <w:r>
        <w:rPr>
          <w:rFonts w:hint="eastAsia" w:ascii="宋体" w:hAnsi="宋体" w:cs="宋体"/>
        </w:rPr>
        <w:t>26.1.12 投标文件未按照招标文件要求加盖CA电子公章的。</w:t>
      </w:r>
    </w:p>
    <w:p w14:paraId="5F7AFA31">
      <w:pPr>
        <w:pStyle w:val="197"/>
        <w:spacing w:beforeAutospacing="0" w:afterAutospacing="0" w:line="360" w:lineRule="auto"/>
        <w:ind w:firstLine="480"/>
        <w:jc w:val="both"/>
        <w:rPr>
          <w:rFonts w:hint="eastAsia" w:ascii="宋体" w:hAnsi="宋体" w:cs="宋体"/>
        </w:rPr>
      </w:pPr>
      <w:r>
        <w:rPr>
          <w:rFonts w:hint="eastAsia" w:ascii="宋体" w:hAnsi="宋体" w:cs="宋体"/>
        </w:rPr>
        <w:t>26.1.13其他法律、法规及本招标文件规定的属无效投标的情形。</w:t>
      </w:r>
    </w:p>
    <w:p w14:paraId="0BDD0EE2">
      <w:pPr>
        <w:pStyle w:val="197"/>
        <w:spacing w:beforeAutospacing="0" w:afterAutospacing="0" w:line="360" w:lineRule="auto"/>
        <w:ind w:left="479"/>
        <w:jc w:val="both"/>
        <w:rPr>
          <w:rFonts w:hint="eastAsia" w:ascii="宋体" w:hAnsi="宋体" w:cs="宋体"/>
        </w:rPr>
      </w:pPr>
      <w:r>
        <w:rPr>
          <w:rFonts w:hint="eastAsia" w:ascii="宋体" w:hAnsi="宋体" w:cs="宋体"/>
        </w:rPr>
        <w:t>26.2废标条款</w:t>
      </w:r>
    </w:p>
    <w:p w14:paraId="3A90A8DA">
      <w:pPr>
        <w:pStyle w:val="197"/>
        <w:spacing w:beforeAutospacing="0" w:afterAutospacing="0" w:line="360" w:lineRule="auto"/>
        <w:ind w:left="479"/>
        <w:jc w:val="both"/>
        <w:rPr>
          <w:rFonts w:hint="eastAsia" w:ascii="宋体" w:hAnsi="宋体" w:cs="宋体"/>
        </w:rPr>
      </w:pPr>
      <w:r>
        <w:rPr>
          <w:rFonts w:hint="eastAsia" w:ascii="宋体" w:hAnsi="宋体" w:cs="宋体"/>
        </w:rPr>
        <w:t>26.2.1符合专业条件的供应商或者对招标文件作实质响应的供应商不足三家的。</w:t>
      </w:r>
    </w:p>
    <w:p w14:paraId="5AAA883D">
      <w:pPr>
        <w:pStyle w:val="197"/>
        <w:spacing w:beforeAutospacing="0" w:afterAutospacing="0" w:line="360" w:lineRule="auto"/>
        <w:ind w:left="479"/>
        <w:jc w:val="both"/>
        <w:rPr>
          <w:rFonts w:hint="eastAsia" w:ascii="宋体" w:hAnsi="宋体" w:cs="宋体"/>
        </w:rPr>
      </w:pPr>
      <w:r>
        <w:rPr>
          <w:rFonts w:hint="eastAsia" w:ascii="宋体" w:hAnsi="宋体" w:cs="宋体"/>
        </w:rPr>
        <w:t>26.2.2出现影响采购公正的违法、违规行为的。</w:t>
      </w:r>
    </w:p>
    <w:p w14:paraId="5B396C38">
      <w:pPr>
        <w:pStyle w:val="197"/>
        <w:spacing w:beforeAutospacing="0" w:afterAutospacing="0" w:line="360" w:lineRule="auto"/>
        <w:ind w:left="479"/>
        <w:jc w:val="both"/>
        <w:rPr>
          <w:rFonts w:hint="eastAsia" w:ascii="宋体" w:hAnsi="宋体" w:cs="宋体"/>
        </w:rPr>
      </w:pPr>
      <w:r>
        <w:rPr>
          <w:rFonts w:hint="eastAsia" w:ascii="宋体" w:hAnsi="宋体" w:cs="宋体"/>
        </w:rPr>
        <w:t>26.2.3因重大变故，采购任务取消的。</w:t>
      </w:r>
    </w:p>
    <w:p w14:paraId="44F974F0">
      <w:pPr>
        <w:pStyle w:val="197"/>
        <w:spacing w:beforeAutospacing="0" w:afterAutospacing="0" w:line="360" w:lineRule="auto"/>
        <w:ind w:left="479"/>
        <w:jc w:val="both"/>
        <w:rPr>
          <w:rFonts w:hint="eastAsia" w:ascii="宋体" w:hAnsi="宋体" w:cs="宋体"/>
        </w:rPr>
      </w:pPr>
      <w:r>
        <w:rPr>
          <w:rFonts w:hint="eastAsia" w:ascii="宋体" w:hAnsi="宋体" w:cs="宋体"/>
        </w:rPr>
        <w:t>26.2.4评标委员会认定招标文件存在歧义、重大缺陷导致评审工作无法进行。</w:t>
      </w:r>
    </w:p>
    <w:p w14:paraId="3107F7CD">
      <w:pPr>
        <w:pStyle w:val="197"/>
        <w:spacing w:beforeAutospacing="0" w:afterAutospacing="0" w:line="360" w:lineRule="auto"/>
        <w:ind w:left="479"/>
        <w:jc w:val="both"/>
        <w:rPr>
          <w:rFonts w:hint="eastAsia" w:ascii="宋体" w:hAnsi="宋体" w:cs="宋体"/>
        </w:rPr>
      </w:pPr>
      <w:r>
        <w:rPr>
          <w:rFonts w:hint="eastAsia" w:ascii="宋体" w:hAnsi="宋体" w:cs="宋体"/>
        </w:rPr>
        <w:t>26.2.5 因苏采云系统故障原因造成开标不成功的。</w:t>
      </w:r>
    </w:p>
    <w:p w14:paraId="19BA3A6F">
      <w:pPr>
        <w:pStyle w:val="197"/>
        <w:spacing w:beforeAutospacing="0" w:afterAutospacing="0" w:line="360" w:lineRule="auto"/>
        <w:ind w:left="479"/>
        <w:jc w:val="both"/>
        <w:rPr>
          <w:rFonts w:hint="eastAsia" w:ascii="宋体" w:hAnsi="宋体" w:cs="宋体"/>
        </w:rPr>
      </w:pPr>
      <w:r>
        <w:rPr>
          <w:rFonts w:hint="eastAsia" w:ascii="宋体" w:hAnsi="宋体" w:cs="宋体"/>
        </w:rPr>
        <w:t>26.3 投标截止时间结束后参加投标的供应商不足三家的处理：</w:t>
      </w:r>
    </w:p>
    <w:p w14:paraId="18606854">
      <w:pPr>
        <w:pStyle w:val="197"/>
        <w:spacing w:beforeAutospacing="0" w:afterAutospacing="0" w:line="360" w:lineRule="auto"/>
        <w:ind w:firstLine="480"/>
        <w:jc w:val="both"/>
        <w:rPr>
          <w:rFonts w:hint="eastAsia" w:ascii="宋体" w:hAnsi="宋体" w:cs="宋体"/>
        </w:rPr>
      </w:pPr>
      <w:r>
        <w:rPr>
          <w:rFonts w:hint="eastAsia" w:ascii="宋体" w:hAnsi="宋体" w:cs="宋体"/>
        </w:rPr>
        <w:t>26.3.1如出现投标截止时间结束后参加投标的供应商或者在评标期间对招标文件做出实质响应的供应商不足三家情况，按政府采购相关规定执行。</w:t>
      </w:r>
    </w:p>
    <w:p w14:paraId="458F143D">
      <w:pPr>
        <w:pStyle w:val="197"/>
        <w:keepNext/>
        <w:keepLines/>
        <w:spacing w:before="145" w:beforeAutospacing="0" w:after="145" w:afterAutospacing="0" w:line="360" w:lineRule="auto"/>
        <w:ind w:firstLine="482"/>
        <w:jc w:val="both"/>
        <w:rPr>
          <w:rFonts w:hint="eastAsia" w:ascii="宋体" w:hAnsi="宋体" w:cs="宋体"/>
        </w:rPr>
      </w:pPr>
      <w:bookmarkStart w:id="142" w:name="_Toc120614219"/>
      <w:r>
        <w:rPr>
          <w:rFonts w:hint="eastAsia" w:ascii="宋体" w:hAnsi="宋体" w:cs="宋体"/>
          <w:b/>
        </w:rPr>
        <w:t>六、定标</w:t>
      </w:r>
      <w:bookmarkEnd w:id="142"/>
    </w:p>
    <w:p w14:paraId="1D084B11">
      <w:pPr>
        <w:pStyle w:val="197"/>
        <w:keepNext/>
        <w:keepLines/>
        <w:spacing w:beforeAutospacing="0" w:afterAutospacing="0" w:line="360" w:lineRule="auto"/>
        <w:ind w:firstLine="480"/>
        <w:jc w:val="both"/>
        <w:rPr>
          <w:rFonts w:hint="eastAsia" w:ascii="宋体" w:hAnsi="宋体" w:cs="宋体"/>
        </w:rPr>
      </w:pPr>
      <w:bookmarkStart w:id="143" w:name="_Toc16938554"/>
      <w:bookmarkStart w:id="144" w:name="_Toc513029238"/>
      <w:r>
        <w:rPr>
          <w:rFonts w:hint="eastAsia" w:ascii="宋体" w:hAnsi="宋体" w:cs="宋体"/>
        </w:rPr>
        <w:t>27.确定</w:t>
      </w:r>
      <w:bookmarkEnd w:id="143"/>
      <w:bookmarkEnd w:id="144"/>
      <w:r>
        <w:rPr>
          <w:rFonts w:hint="eastAsia" w:ascii="宋体" w:hAnsi="宋体" w:cs="宋体"/>
        </w:rPr>
        <w:t>中标单位</w:t>
      </w:r>
    </w:p>
    <w:p w14:paraId="62349C06">
      <w:pPr>
        <w:pStyle w:val="197"/>
        <w:spacing w:beforeAutospacing="0" w:afterAutospacing="0" w:line="360" w:lineRule="auto"/>
        <w:ind w:firstLine="480"/>
        <w:jc w:val="both"/>
        <w:rPr>
          <w:rFonts w:hint="eastAsia" w:ascii="宋体" w:hAnsi="宋体" w:cs="宋体"/>
        </w:rPr>
      </w:pPr>
      <w:r>
        <w:rPr>
          <w:rFonts w:hint="eastAsia" w:ascii="宋体" w:hAnsi="宋体" w:cs="宋体"/>
        </w:rPr>
        <w:t>27.1中标候选人的选取原则和数量见招标</w:t>
      </w:r>
      <w:r>
        <w:rPr>
          <w:rFonts w:hint="eastAsia" w:ascii="宋体" w:hAnsi="宋体" w:cs="宋体"/>
          <w:color w:val="auto"/>
        </w:rPr>
        <w:t xml:space="preserve">文件第五章规定。 </w:t>
      </w:r>
    </w:p>
    <w:p w14:paraId="17526BA6">
      <w:pPr>
        <w:pStyle w:val="197"/>
        <w:spacing w:beforeAutospacing="0" w:afterAutospacing="0" w:line="360" w:lineRule="auto"/>
        <w:ind w:firstLine="480"/>
        <w:jc w:val="both"/>
        <w:rPr>
          <w:rFonts w:hint="eastAsia" w:ascii="宋体" w:hAnsi="宋体" w:cs="宋体"/>
        </w:rPr>
      </w:pPr>
      <w:r>
        <w:rPr>
          <w:rFonts w:hint="eastAsia" w:ascii="宋体" w:hAnsi="宋体" w:cs="宋体"/>
        </w:rPr>
        <w:t>27.2 采购人应根据评委会推荐的中标候选人确定中标人。</w:t>
      </w:r>
    </w:p>
    <w:p w14:paraId="4FF86E22">
      <w:pPr>
        <w:pStyle w:val="197"/>
        <w:spacing w:beforeAutospacing="0" w:afterAutospacing="0" w:line="360" w:lineRule="auto"/>
        <w:ind w:firstLine="480"/>
        <w:jc w:val="both"/>
        <w:rPr>
          <w:rFonts w:hint="eastAsia" w:ascii="宋体" w:hAnsi="宋体" w:cs="宋体"/>
        </w:rPr>
      </w:pPr>
      <w:r>
        <w:rPr>
          <w:rFonts w:hint="eastAsia" w:ascii="宋体" w:hAnsi="宋体" w:cs="宋体"/>
        </w:rPr>
        <w:t>27.3 采购人将在中国政府采购网”“江苏政府采购网”“盐城市政府采购网</w:t>
      </w:r>
      <w:r>
        <w:rPr>
          <w:rFonts w:hint="eastAsia" w:ascii="宋体" w:hAnsi="宋体" w:cs="宋体"/>
          <w:shd w:val="clear" w:color="auto" w:fill="FFFFFF"/>
        </w:rPr>
        <w:t>”</w:t>
      </w:r>
      <w:r>
        <w:rPr>
          <w:rFonts w:hint="eastAsia" w:ascii="宋体" w:hAnsi="宋体" w:cs="宋体"/>
        </w:rPr>
        <w:t>发布中标公告，公告期限为1个工作日。</w:t>
      </w:r>
    </w:p>
    <w:p w14:paraId="08A5FC5A">
      <w:pPr>
        <w:pStyle w:val="197"/>
        <w:spacing w:beforeAutospacing="0" w:afterAutospacing="0" w:line="360" w:lineRule="auto"/>
        <w:ind w:firstLine="480"/>
        <w:jc w:val="both"/>
        <w:rPr>
          <w:rFonts w:hint="eastAsia" w:ascii="宋体" w:hAnsi="宋体" w:cs="宋体"/>
        </w:rPr>
      </w:pPr>
      <w:r>
        <w:rPr>
          <w:rFonts w:hint="eastAsia" w:ascii="宋体" w:hAnsi="宋体" w:cs="宋体"/>
        </w:rPr>
        <w:t>27.4若有充分证据证明，中标人出现下列情况之一的，一经查实，将被取消中标资格：</w:t>
      </w:r>
    </w:p>
    <w:p w14:paraId="62CEAEAF">
      <w:pPr>
        <w:pStyle w:val="197"/>
        <w:spacing w:beforeAutospacing="0" w:afterAutospacing="0" w:line="360" w:lineRule="auto"/>
        <w:ind w:firstLine="480"/>
        <w:jc w:val="both"/>
        <w:rPr>
          <w:rFonts w:hint="eastAsia" w:ascii="宋体" w:hAnsi="宋体" w:cs="宋体"/>
        </w:rPr>
      </w:pPr>
      <w:r>
        <w:rPr>
          <w:rFonts w:hint="eastAsia" w:ascii="宋体" w:hAnsi="宋体" w:cs="宋体"/>
        </w:rPr>
        <w:t>27.4.1提供虚假材料谋取中标的。</w:t>
      </w:r>
    </w:p>
    <w:p w14:paraId="2E104CF0">
      <w:pPr>
        <w:pStyle w:val="197"/>
        <w:spacing w:beforeAutospacing="0" w:afterAutospacing="0" w:line="360" w:lineRule="auto"/>
        <w:ind w:firstLine="480"/>
        <w:jc w:val="both"/>
        <w:rPr>
          <w:rFonts w:hint="eastAsia" w:ascii="宋体" w:hAnsi="宋体" w:cs="宋体"/>
        </w:rPr>
      </w:pPr>
      <w:r>
        <w:rPr>
          <w:rFonts w:hint="eastAsia" w:ascii="宋体" w:hAnsi="宋体" w:cs="宋体"/>
        </w:rPr>
        <w:t>27.4.2向采购人、采购人行贿或者提供其他不正当利益的。</w:t>
      </w:r>
    </w:p>
    <w:p w14:paraId="4264531A">
      <w:pPr>
        <w:pStyle w:val="197"/>
        <w:spacing w:beforeAutospacing="0" w:afterAutospacing="0" w:line="360" w:lineRule="auto"/>
        <w:ind w:firstLine="480"/>
        <w:jc w:val="both"/>
        <w:rPr>
          <w:rFonts w:hint="eastAsia" w:ascii="宋体" w:hAnsi="宋体" w:cs="宋体"/>
        </w:rPr>
      </w:pPr>
      <w:r>
        <w:rPr>
          <w:rFonts w:hint="eastAsia" w:ascii="宋体" w:hAnsi="宋体" w:cs="宋体"/>
        </w:rPr>
        <w:t>27.4.3属于本文件规定的无效条件，但在评标过程中又未被评委会发现的。</w:t>
      </w:r>
    </w:p>
    <w:p w14:paraId="1DD4E3F7">
      <w:pPr>
        <w:pStyle w:val="197"/>
        <w:spacing w:beforeAutospacing="0" w:afterAutospacing="0" w:line="360" w:lineRule="auto"/>
        <w:ind w:firstLine="480"/>
        <w:jc w:val="both"/>
        <w:rPr>
          <w:rFonts w:hint="eastAsia" w:ascii="宋体" w:hAnsi="宋体" w:cs="宋体"/>
        </w:rPr>
      </w:pPr>
      <w:r>
        <w:rPr>
          <w:rFonts w:hint="eastAsia" w:ascii="宋体" w:hAnsi="宋体" w:cs="宋体"/>
        </w:rPr>
        <w:t>27.4.4与采购人或者其他供应商恶意串通的。</w:t>
      </w:r>
    </w:p>
    <w:p w14:paraId="0B3A3434">
      <w:pPr>
        <w:pStyle w:val="197"/>
        <w:spacing w:beforeAutospacing="0" w:afterAutospacing="0" w:line="360" w:lineRule="auto"/>
        <w:ind w:firstLine="480"/>
        <w:jc w:val="both"/>
        <w:rPr>
          <w:rFonts w:hint="eastAsia" w:ascii="宋体" w:hAnsi="宋体" w:cs="宋体"/>
        </w:rPr>
      </w:pPr>
      <w:r>
        <w:rPr>
          <w:rFonts w:hint="eastAsia" w:ascii="宋体" w:hAnsi="宋体" w:cs="宋体"/>
        </w:rPr>
        <w:t>27.4.5采取不正当手段诋毁、排挤其他供应商的。</w:t>
      </w:r>
    </w:p>
    <w:p w14:paraId="52F16E94">
      <w:pPr>
        <w:pStyle w:val="197"/>
        <w:spacing w:beforeAutospacing="0" w:afterAutospacing="0" w:line="360" w:lineRule="auto"/>
        <w:ind w:firstLine="480"/>
        <w:jc w:val="both"/>
        <w:rPr>
          <w:rFonts w:hint="eastAsia" w:ascii="宋体" w:hAnsi="宋体" w:cs="宋体"/>
        </w:rPr>
      </w:pPr>
      <w:bookmarkStart w:id="145" w:name="_Toc200451960"/>
      <w:r>
        <w:rPr>
          <w:rFonts w:hint="eastAsia" w:ascii="宋体" w:hAnsi="宋体" w:cs="宋体"/>
        </w:rPr>
        <w:t>27.5.有下列情形之一的，视为投标人串通投标，投标无效：</w:t>
      </w:r>
      <w:bookmarkEnd w:id="145"/>
    </w:p>
    <w:p w14:paraId="132C0CBE">
      <w:pPr>
        <w:pStyle w:val="197"/>
        <w:spacing w:beforeAutospacing="0" w:afterAutospacing="0" w:line="360" w:lineRule="auto"/>
        <w:ind w:firstLine="480"/>
        <w:jc w:val="both"/>
        <w:rPr>
          <w:rFonts w:hint="eastAsia" w:ascii="宋体" w:hAnsi="宋体" w:cs="宋体"/>
        </w:rPr>
      </w:pPr>
      <w:r>
        <w:rPr>
          <w:rFonts w:hint="eastAsia" w:ascii="宋体" w:hAnsi="宋体" w:cs="宋体"/>
        </w:rPr>
        <w:t>27.5.1不同投标人的投标文件由同一单位或者个人编制；</w:t>
      </w:r>
    </w:p>
    <w:p w14:paraId="1BF19ADC">
      <w:pPr>
        <w:pStyle w:val="197"/>
        <w:spacing w:beforeAutospacing="0" w:afterAutospacing="0" w:line="360" w:lineRule="auto"/>
        <w:ind w:firstLine="480"/>
        <w:jc w:val="both"/>
        <w:rPr>
          <w:rFonts w:hint="eastAsia" w:ascii="宋体" w:hAnsi="宋体" w:cs="宋体"/>
        </w:rPr>
      </w:pPr>
      <w:r>
        <w:rPr>
          <w:rFonts w:hint="eastAsia" w:ascii="宋体" w:hAnsi="宋体" w:cs="宋体"/>
        </w:rPr>
        <w:t>27.5.2不同投标人委托同一单位或者个人办理投标事宜；</w:t>
      </w:r>
    </w:p>
    <w:p w14:paraId="1ECEA87D">
      <w:pPr>
        <w:pStyle w:val="197"/>
        <w:spacing w:beforeAutospacing="0" w:afterAutospacing="0" w:line="360" w:lineRule="auto"/>
        <w:ind w:firstLine="480"/>
        <w:jc w:val="both"/>
        <w:rPr>
          <w:rFonts w:hint="eastAsia" w:ascii="宋体" w:hAnsi="宋体" w:cs="宋体"/>
        </w:rPr>
      </w:pPr>
      <w:r>
        <w:rPr>
          <w:rFonts w:hint="eastAsia" w:ascii="宋体" w:hAnsi="宋体" w:cs="宋体"/>
        </w:rPr>
        <w:t>27.5.3 不同投标人的投标文件载明的项目管理成员或者联系人员为同一人；</w:t>
      </w:r>
    </w:p>
    <w:p w14:paraId="79229095">
      <w:pPr>
        <w:pStyle w:val="197"/>
        <w:spacing w:beforeAutospacing="0" w:afterAutospacing="0" w:line="360" w:lineRule="auto"/>
        <w:ind w:firstLine="480"/>
        <w:jc w:val="both"/>
        <w:rPr>
          <w:rFonts w:hint="eastAsia" w:ascii="宋体" w:hAnsi="宋体" w:cs="宋体"/>
        </w:rPr>
      </w:pPr>
      <w:r>
        <w:rPr>
          <w:rFonts w:hint="eastAsia" w:ascii="宋体" w:hAnsi="宋体" w:cs="宋体"/>
        </w:rPr>
        <w:t>27.5.4不同投标人的投标文件异常一致或者投标报价呈规律性差异；</w:t>
      </w:r>
    </w:p>
    <w:p w14:paraId="3E11A7C7">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28.质疑处理</w:t>
      </w:r>
    </w:p>
    <w:p w14:paraId="465E5CAD">
      <w:pPr>
        <w:pStyle w:val="197"/>
        <w:spacing w:beforeAutospacing="0" w:afterAutospacing="0" w:line="360" w:lineRule="auto"/>
        <w:ind w:firstLine="480"/>
        <w:jc w:val="both"/>
        <w:rPr>
          <w:rFonts w:hint="eastAsia" w:ascii="宋体" w:hAnsi="宋体" w:cs="宋体"/>
        </w:rPr>
      </w:pPr>
      <w:r>
        <w:rPr>
          <w:rFonts w:hint="eastAsia" w:ascii="宋体" w:hAnsi="宋体" w:cs="宋体"/>
        </w:rPr>
        <w:t>28.1提出质疑的供应商应当是参与所质疑项目采购活动的供应商。潜在供应商依法获取其可质疑的采购文件的，可以对采购文件提出质疑。</w:t>
      </w:r>
    </w:p>
    <w:p w14:paraId="2D163B74">
      <w:pPr>
        <w:pStyle w:val="197"/>
        <w:spacing w:beforeAutospacing="0" w:afterAutospacing="0" w:line="360" w:lineRule="auto"/>
        <w:ind w:firstLine="480"/>
        <w:jc w:val="both"/>
        <w:rPr>
          <w:rFonts w:hint="eastAsia" w:ascii="宋体" w:hAnsi="宋体" w:cs="宋体"/>
        </w:rPr>
      </w:pPr>
      <w:r>
        <w:rPr>
          <w:rFonts w:hint="eastAsia" w:ascii="宋体" w:hAnsi="宋体" w:cs="宋体"/>
        </w:rPr>
        <w:t>28.2供应商认为采购文件、采购过程和采购结果使自己的权益受到损害的，可以在知道或应知其权益受到损害之日起七个工作日内</w:t>
      </w:r>
      <w:r>
        <w:rPr>
          <w:rFonts w:hint="eastAsia" w:ascii="宋体" w:hAnsi="宋体" w:cs="宋体"/>
          <w:highlight w:val="none"/>
        </w:rPr>
        <w:t>，以书面形式根据下述2</w:t>
      </w:r>
      <w:r>
        <w:rPr>
          <w:rFonts w:hint="eastAsia" w:ascii="宋体" w:hAnsi="宋体" w:cs="宋体"/>
          <w:highlight w:val="none"/>
          <w:lang w:val="en-US" w:eastAsia="zh-CN"/>
        </w:rPr>
        <w:t>8</w:t>
      </w:r>
      <w:r>
        <w:rPr>
          <w:rFonts w:hint="eastAsia" w:ascii="宋体" w:hAnsi="宋体" w:cs="宋体"/>
          <w:highlight w:val="none"/>
        </w:rPr>
        <w:t>.4条款的规定向采购人或采购人提出质疑。上述应知其权益受</w:t>
      </w:r>
      <w:r>
        <w:rPr>
          <w:rFonts w:hint="eastAsia" w:ascii="宋体" w:hAnsi="宋体" w:cs="宋体"/>
        </w:rPr>
        <w:t>到损害之日，是指：</w:t>
      </w:r>
    </w:p>
    <w:p w14:paraId="48F3AC7A">
      <w:pPr>
        <w:pStyle w:val="197"/>
        <w:spacing w:beforeAutospacing="0" w:afterAutospacing="0" w:line="360" w:lineRule="auto"/>
        <w:ind w:firstLine="480"/>
        <w:rPr>
          <w:rFonts w:hint="eastAsia" w:ascii="宋体" w:hAnsi="宋体" w:cs="宋体"/>
          <w:color w:val="auto"/>
        </w:rPr>
      </w:pPr>
      <w:r>
        <w:rPr>
          <w:rFonts w:hint="eastAsia" w:ascii="宋体" w:hAnsi="宋体" w:cs="宋体"/>
          <w:color w:val="auto"/>
        </w:rPr>
        <w:t>28.2.1对可以质疑的采购文件提出质疑的，为收到采购文件之日或者采购文件公告期限届满之日；</w:t>
      </w:r>
      <w:r>
        <w:rPr>
          <w:rFonts w:hint="eastAsia" w:ascii="宋体" w:hAnsi="宋体" w:cs="宋体"/>
          <w:color w:val="auto"/>
        </w:rPr>
        <w:br w:type="textWrapping" w:clear="all"/>
      </w:r>
      <w:r>
        <w:rPr>
          <w:rFonts w:hint="eastAsia" w:ascii="宋体" w:hAnsi="宋体" w:cs="宋体"/>
          <w:color w:val="auto"/>
        </w:rPr>
        <w:t>   28.2.2对采购过程提出质疑的，为各采购程序环节结束之日；</w:t>
      </w:r>
      <w:r>
        <w:rPr>
          <w:rFonts w:hint="eastAsia" w:ascii="宋体" w:hAnsi="宋体" w:cs="宋体"/>
          <w:color w:val="auto"/>
        </w:rPr>
        <w:br w:type="textWrapping" w:clear="all"/>
      </w:r>
      <w:r>
        <w:rPr>
          <w:rFonts w:hint="eastAsia" w:ascii="宋体" w:hAnsi="宋体" w:cs="宋体"/>
          <w:color w:val="auto"/>
        </w:rPr>
        <w:t>  28.2.3对中标或者成交结果提出质疑的，为中标或者成交结果公告期限届满之日。</w:t>
      </w:r>
    </w:p>
    <w:p w14:paraId="472CAE45">
      <w:pPr>
        <w:pStyle w:val="197"/>
        <w:spacing w:beforeAutospacing="0" w:afterAutospacing="0" w:line="360" w:lineRule="auto"/>
        <w:ind w:firstLine="480"/>
        <w:jc w:val="both"/>
        <w:rPr>
          <w:rFonts w:hint="eastAsia" w:ascii="宋体" w:hAnsi="宋体" w:cs="宋体"/>
          <w:color w:val="auto"/>
        </w:rPr>
      </w:pPr>
      <w:r>
        <w:rPr>
          <w:rFonts w:hint="eastAsia" w:ascii="宋体" w:hAnsi="宋体" w:cs="宋体"/>
          <w:color w:val="auto"/>
        </w:rPr>
        <w:t>供应商应当在法定质疑期内一次性提出针对同一采购程序环节的质疑。供应商如在法定期限内对同一采购程序环节提出多次质疑的，采购人、采购人将只对供应商第一次质疑作出答复。</w:t>
      </w:r>
    </w:p>
    <w:p w14:paraId="182660C4">
      <w:pPr>
        <w:pStyle w:val="197"/>
        <w:spacing w:beforeAutospacing="0" w:afterAutospacing="0" w:line="360" w:lineRule="auto"/>
        <w:ind w:firstLine="480"/>
        <w:jc w:val="both"/>
        <w:rPr>
          <w:rFonts w:hint="eastAsia" w:ascii="宋体" w:hAnsi="宋体" w:cs="宋体"/>
        </w:rPr>
      </w:pPr>
      <w:r>
        <w:rPr>
          <w:rFonts w:hint="eastAsia" w:ascii="宋体" w:hAnsi="宋体" w:cs="宋体"/>
        </w:rPr>
        <w:t>28.3质疑函必须按照本招标文件中《质疑函范本》要求的格式和内容进行填写。供应商如组成联合体参加投标，则《质疑函范本》中要求签字、盖章、加盖公章之处，联合体各方均须按要求签字、盖章、加盖公章。</w:t>
      </w:r>
    </w:p>
    <w:p w14:paraId="135AEE90">
      <w:pPr>
        <w:pStyle w:val="197"/>
        <w:spacing w:beforeAutospacing="0" w:afterAutospacing="0" w:line="360" w:lineRule="auto"/>
        <w:ind w:firstLine="480"/>
        <w:jc w:val="both"/>
        <w:rPr>
          <w:rFonts w:hint="eastAsia" w:ascii="宋体" w:hAnsi="宋体" w:cs="宋体"/>
        </w:rPr>
      </w:pPr>
      <w:r>
        <w:rPr>
          <w:rFonts w:hint="eastAsia" w:ascii="宋体" w:hAnsi="宋体" w:cs="宋体"/>
        </w:rPr>
        <w:t>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p>
    <w:p w14:paraId="227EB5FF">
      <w:pPr>
        <w:pStyle w:val="197"/>
        <w:spacing w:beforeAutospacing="0" w:afterAutospacing="0" w:line="360" w:lineRule="auto"/>
        <w:ind w:firstLine="480"/>
        <w:jc w:val="both"/>
        <w:rPr>
          <w:rFonts w:hint="eastAsia" w:ascii="宋体" w:hAnsi="宋体" w:cs="宋体"/>
          <w:color w:val="FF0000"/>
        </w:rPr>
      </w:pPr>
      <w:r>
        <w:rPr>
          <w:rFonts w:hint="eastAsia" w:ascii="宋体" w:hAnsi="宋体" w:cs="宋体"/>
          <w:color w:val="FF0000"/>
        </w:rPr>
        <w:t>代理机构及采购人只接收以纸质原件形式送达的质疑,采购人和代理机构不接受未填写快递运单的快件。质疑接收部门</w:t>
      </w:r>
      <w:r>
        <w:rPr>
          <w:rFonts w:hint="eastAsia" w:ascii="宋体" w:hAnsi="宋体" w:cs="宋体"/>
          <w:color w:val="FF0000"/>
          <w:lang w:eastAsia="zh-CN"/>
        </w:rPr>
        <w:t>：</w:t>
      </w:r>
      <w:r>
        <w:rPr>
          <w:rFonts w:hint="eastAsia" w:ascii="宋体" w:hAnsi="宋体" w:eastAsia="宋体" w:cs="宋体"/>
          <w:color w:val="FF0000"/>
          <w:lang w:val="en-US" w:eastAsia="zh-CN"/>
        </w:rPr>
        <w:t>盐城市盛岩工程咨询有限公司</w:t>
      </w:r>
      <w:r>
        <w:rPr>
          <w:rFonts w:hint="eastAsia" w:ascii="宋体" w:hAnsi="宋体" w:eastAsia="宋体" w:cs="宋体"/>
          <w:color w:val="FF0000"/>
        </w:rPr>
        <w:t>，联系地址：</w:t>
      </w:r>
      <w:r>
        <w:rPr>
          <w:rFonts w:hint="eastAsia" w:ascii="宋体" w:hAnsi="宋体" w:eastAsia="宋体" w:cs="宋体"/>
          <w:color w:val="FF0000"/>
          <w:lang w:val="en-US" w:eastAsia="zh-CN"/>
        </w:rPr>
        <w:t>盐城市滨海县人民南路龙泰御景湾1号商业楼202室</w:t>
      </w:r>
      <w:r>
        <w:rPr>
          <w:rFonts w:hint="eastAsia" w:ascii="宋体" w:hAnsi="宋体" w:eastAsia="宋体" w:cs="宋体"/>
          <w:color w:val="FF0000"/>
        </w:rPr>
        <w:t>，联系</w:t>
      </w:r>
      <w:r>
        <w:rPr>
          <w:rFonts w:hint="eastAsia" w:ascii="宋体" w:hAnsi="宋体" w:cs="宋体"/>
          <w:color w:val="FF0000"/>
        </w:rPr>
        <w:t>电话：</w:t>
      </w:r>
      <w:r>
        <w:rPr>
          <w:rFonts w:hint="eastAsia" w:ascii="宋体" w:hAnsi="宋体" w:cs="宋体"/>
          <w:color w:val="FF0000"/>
          <w:lang w:val="en-US" w:eastAsia="zh-CN"/>
        </w:rPr>
        <w:t>13770132258</w:t>
      </w:r>
      <w:r>
        <w:rPr>
          <w:rFonts w:hint="eastAsia" w:ascii="宋体" w:hAnsi="宋体" w:cs="宋体"/>
          <w:color w:val="FF0000"/>
        </w:rPr>
        <w:t>。</w:t>
      </w:r>
    </w:p>
    <w:p w14:paraId="7218CD80">
      <w:pPr>
        <w:pStyle w:val="197"/>
        <w:spacing w:beforeAutospacing="0" w:afterAutospacing="0" w:line="360" w:lineRule="auto"/>
        <w:ind w:firstLine="480"/>
        <w:jc w:val="both"/>
        <w:rPr>
          <w:rFonts w:hint="eastAsia" w:ascii="宋体" w:hAnsi="宋体" w:cs="宋体"/>
        </w:rPr>
      </w:pPr>
      <w:r>
        <w:rPr>
          <w:rFonts w:hint="eastAsia" w:ascii="宋体" w:hAnsi="宋体" w:cs="宋体"/>
        </w:rPr>
        <w:t>28.5 以下情形的质疑不予受理</w:t>
      </w:r>
    </w:p>
    <w:p w14:paraId="3C90ADD9">
      <w:pPr>
        <w:pStyle w:val="197"/>
        <w:spacing w:beforeAutospacing="0" w:afterAutospacing="0" w:line="360" w:lineRule="auto"/>
        <w:ind w:firstLine="480"/>
        <w:jc w:val="both"/>
        <w:rPr>
          <w:rFonts w:hint="eastAsia" w:ascii="宋体" w:hAnsi="宋体" w:cs="宋体"/>
        </w:rPr>
      </w:pPr>
      <w:r>
        <w:rPr>
          <w:rFonts w:hint="eastAsia" w:ascii="宋体" w:hAnsi="宋体" w:cs="宋体"/>
        </w:rPr>
        <w:t>28.5.1 内容不符合《政府采购质疑和投诉办法》第十二条规定的质疑。</w:t>
      </w:r>
    </w:p>
    <w:p w14:paraId="156A2B89">
      <w:pPr>
        <w:pStyle w:val="197"/>
        <w:spacing w:beforeAutospacing="0" w:afterAutospacing="0" w:line="360" w:lineRule="auto"/>
        <w:ind w:firstLine="480"/>
        <w:jc w:val="both"/>
        <w:rPr>
          <w:rFonts w:hint="eastAsia" w:ascii="宋体" w:hAnsi="宋体" w:cs="宋体"/>
        </w:rPr>
      </w:pPr>
      <w:r>
        <w:rPr>
          <w:rFonts w:hint="eastAsia" w:ascii="宋体" w:hAnsi="宋体" w:cs="宋体"/>
        </w:rPr>
        <w:t>28.5.2 超出政府采购法定期限的质疑。</w:t>
      </w:r>
    </w:p>
    <w:p w14:paraId="2514E81C">
      <w:pPr>
        <w:pStyle w:val="197"/>
        <w:spacing w:beforeAutospacing="0" w:afterAutospacing="0" w:line="360" w:lineRule="auto"/>
        <w:ind w:firstLine="480"/>
        <w:jc w:val="both"/>
        <w:rPr>
          <w:rFonts w:hint="eastAsia" w:ascii="宋体" w:hAnsi="宋体" w:cs="宋体"/>
        </w:rPr>
      </w:pPr>
      <w:r>
        <w:rPr>
          <w:rFonts w:hint="eastAsia" w:ascii="宋体" w:hAnsi="宋体" w:cs="宋体"/>
        </w:rPr>
        <w:t>28.5.3 以传真、电子邮件等方式递交的非原件形式的质疑。</w:t>
      </w:r>
    </w:p>
    <w:p w14:paraId="2E193CA2">
      <w:pPr>
        <w:pStyle w:val="197"/>
        <w:spacing w:beforeAutospacing="0" w:afterAutospacing="0" w:line="360" w:lineRule="auto"/>
        <w:ind w:firstLine="480"/>
        <w:jc w:val="both"/>
        <w:rPr>
          <w:rFonts w:hint="eastAsia" w:ascii="宋体" w:hAnsi="宋体" w:cs="宋体"/>
        </w:rPr>
      </w:pPr>
      <w:r>
        <w:rPr>
          <w:rFonts w:hint="eastAsia" w:ascii="宋体" w:hAnsi="宋体" w:cs="宋体"/>
        </w:rPr>
        <w:t>28.5.4 未参加投标活动的供应商或在投标活动中自身权益未受到损害的供应商所提出的质疑。</w:t>
      </w:r>
    </w:p>
    <w:p w14:paraId="1937F11D">
      <w:pPr>
        <w:pStyle w:val="197"/>
        <w:spacing w:beforeAutospacing="0" w:afterAutospacing="0" w:line="360" w:lineRule="auto"/>
        <w:ind w:firstLine="480"/>
        <w:jc w:val="both"/>
        <w:rPr>
          <w:rFonts w:hint="eastAsia" w:ascii="宋体" w:hAnsi="宋体" w:cs="宋体"/>
        </w:rPr>
      </w:pPr>
      <w:r>
        <w:rPr>
          <w:rFonts w:hint="eastAsia" w:ascii="宋体" w:hAnsi="宋体" w:cs="宋体"/>
        </w:rPr>
        <w:t>28.5.5供应商组成联合体参加投标，联合体中任何一方或多方未按要求签字、盖章、加盖公章的质疑。</w:t>
      </w:r>
    </w:p>
    <w:p w14:paraId="1229AC58">
      <w:pPr>
        <w:pStyle w:val="197"/>
        <w:spacing w:beforeAutospacing="0" w:afterAutospacing="0" w:line="360" w:lineRule="auto"/>
        <w:ind w:firstLine="468"/>
        <w:jc w:val="both"/>
        <w:rPr>
          <w:rFonts w:hint="eastAsia" w:ascii="宋体" w:hAnsi="宋体" w:cs="宋体"/>
        </w:rPr>
      </w:pPr>
      <w:r>
        <w:rPr>
          <w:rFonts w:hint="eastAsia" w:ascii="宋体" w:hAnsi="宋体" w:cs="宋体"/>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3C57865">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29.中标通知书</w:t>
      </w:r>
    </w:p>
    <w:p w14:paraId="29A89F06">
      <w:pPr>
        <w:pStyle w:val="197"/>
        <w:spacing w:beforeAutospacing="0" w:afterAutospacing="0" w:line="360" w:lineRule="auto"/>
        <w:ind w:firstLine="480"/>
        <w:jc w:val="both"/>
        <w:rPr>
          <w:rFonts w:hint="eastAsia" w:ascii="宋体" w:hAnsi="宋体" w:cs="宋体"/>
        </w:rPr>
      </w:pPr>
      <w:r>
        <w:rPr>
          <w:rFonts w:hint="eastAsia" w:ascii="宋体" w:hAnsi="宋体" w:cs="宋体"/>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4E964F9">
      <w:pPr>
        <w:pStyle w:val="197"/>
        <w:spacing w:beforeAutospacing="0" w:afterAutospacing="0" w:line="360" w:lineRule="auto"/>
        <w:ind w:firstLine="600"/>
        <w:jc w:val="both"/>
        <w:rPr>
          <w:rFonts w:hint="eastAsia" w:ascii="宋体" w:hAnsi="宋体" w:cs="宋体"/>
        </w:rPr>
      </w:pPr>
      <w:r>
        <w:rPr>
          <w:rFonts w:hint="eastAsia" w:ascii="宋体" w:hAnsi="宋体" w:cs="宋体"/>
        </w:rPr>
        <w:t>29.2中标通知书将是合同的一个组成部分。对采购人和中标供应商均具有法律效力。中标通知书发出后，采购人改变中标结果的，或者中标供应商放弃中标项目的，应当依法承担法律责任。</w:t>
      </w:r>
    </w:p>
    <w:p w14:paraId="48D37C59">
      <w:pPr>
        <w:pStyle w:val="197"/>
        <w:keepNext/>
        <w:keepLines/>
        <w:spacing w:before="145" w:beforeAutospacing="0" w:after="145" w:afterAutospacing="0" w:line="360" w:lineRule="auto"/>
        <w:jc w:val="both"/>
        <w:rPr>
          <w:rFonts w:hint="eastAsia" w:ascii="宋体" w:hAnsi="宋体" w:cs="宋体"/>
        </w:rPr>
      </w:pPr>
      <w:bookmarkStart w:id="146" w:name="_Toc20823308"/>
      <w:bookmarkStart w:id="147" w:name="_Toc120614220"/>
      <w:bookmarkStart w:id="148" w:name="_Toc513029236"/>
      <w:bookmarkStart w:id="149" w:name="_Toc16938552"/>
      <w:r>
        <w:rPr>
          <w:rFonts w:hint="eastAsia" w:ascii="宋体" w:hAnsi="宋体" w:cs="宋体"/>
          <w:b/>
        </w:rPr>
        <w:t>七、授予合同</w:t>
      </w:r>
      <w:bookmarkEnd w:id="146"/>
      <w:bookmarkEnd w:id="147"/>
      <w:bookmarkEnd w:id="148"/>
      <w:bookmarkEnd w:id="149"/>
    </w:p>
    <w:p w14:paraId="74563EA4">
      <w:pPr>
        <w:pStyle w:val="197"/>
        <w:keepNext/>
        <w:keepLines/>
        <w:spacing w:beforeAutospacing="0" w:afterAutospacing="0" w:line="360" w:lineRule="auto"/>
        <w:ind w:firstLine="600"/>
        <w:jc w:val="both"/>
        <w:rPr>
          <w:rFonts w:hint="eastAsia" w:ascii="宋体" w:hAnsi="宋体" w:cs="宋体"/>
        </w:rPr>
      </w:pPr>
      <w:bookmarkStart w:id="150" w:name="_Toc16938553"/>
      <w:bookmarkStart w:id="151" w:name="_Toc513029237"/>
      <w:bookmarkStart w:id="152" w:name="_Toc20823309"/>
      <w:r>
        <w:rPr>
          <w:rFonts w:hint="eastAsia" w:ascii="宋体" w:hAnsi="宋体" w:cs="宋体"/>
        </w:rPr>
        <w:t>30.签订合同</w:t>
      </w:r>
      <w:bookmarkEnd w:id="150"/>
      <w:bookmarkEnd w:id="151"/>
      <w:bookmarkEnd w:id="152"/>
    </w:p>
    <w:p w14:paraId="2BAE1164">
      <w:pPr>
        <w:pStyle w:val="197"/>
        <w:spacing w:beforeAutospacing="0" w:afterAutospacing="0" w:line="360" w:lineRule="auto"/>
        <w:ind w:firstLine="600"/>
        <w:jc w:val="both"/>
        <w:rPr>
          <w:rFonts w:hint="eastAsia" w:ascii="宋体" w:hAnsi="宋体" w:cs="宋体"/>
        </w:rPr>
      </w:pPr>
      <w:r>
        <w:rPr>
          <w:rFonts w:hint="eastAsia" w:ascii="宋体" w:hAnsi="宋体" w:cs="宋体"/>
        </w:rPr>
        <w:t>30.l中标人应当在中标通知书发出之日起三十日内，按照招标文件确定的事项与采购人签订政府采购合同。</w:t>
      </w:r>
    </w:p>
    <w:p w14:paraId="4FDDEDE3">
      <w:pPr>
        <w:pStyle w:val="197"/>
        <w:spacing w:beforeAutospacing="0" w:afterAutospacing="0" w:line="360" w:lineRule="auto"/>
        <w:ind w:firstLine="600"/>
        <w:jc w:val="both"/>
        <w:rPr>
          <w:rFonts w:hint="eastAsia" w:ascii="宋体" w:hAnsi="宋体" w:cs="宋体"/>
        </w:rPr>
      </w:pPr>
      <w:r>
        <w:rPr>
          <w:rFonts w:hint="eastAsia" w:ascii="宋体" w:hAnsi="宋体" w:cs="宋体"/>
        </w:rPr>
        <w:t>30.2招标文件、中标人的投标文件及招标过程中有关澄清、承诺文件均应作为合同附件。</w:t>
      </w:r>
    </w:p>
    <w:p w14:paraId="0FFBFF06">
      <w:pPr>
        <w:pStyle w:val="197"/>
        <w:spacing w:beforeAutospacing="0" w:afterAutospacing="0" w:line="360" w:lineRule="auto"/>
        <w:ind w:firstLine="600"/>
        <w:jc w:val="both"/>
        <w:rPr>
          <w:rFonts w:hint="eastAsia" w:ascii="宋体" w:hAnsi="宋体" w:cs="宋体"/>
        </w:rPr>
      </w:pPr>
      <w:r>
        <w:rPr>
          <w:rFonts w:hint="eastAsia" w:ascii="宋体" w:hAnsi="宋体" w:cs="宋体"/>
        </w:rPr>
        <w:t>30.3 签订合同后，</w:t>
      </w:r>
      <w:r>
        <w:rPr>
          <w:rFonts w:hint="eastAsia" w:ascii="宋体" w:hAnsi="宋体" w:cs="宋体"/>
          <w:i/>
          <w:u w:val="single"/>
        </w:rPr>
        <w:t>中标人不得将合同标的进行转包</w:t>
      </w:r>
      <w:r>
        <w:rPr>
          <w:rFonts w:hint="eastAsia" w:ascii="宋体" w:hAnsi="宋体" w:cs="宋体"/>
        </w:rPr>
        <w:t>。未经采购人同意，中标人也不得采用分包的形式履行合同，否则采购人有权终止合同。转包或分包造成采购人损失的，中标人应承担相应赔偿责任。</w:t>
      </w:r>
    </w:p>
    <w:p w14:paraId="51734FB0">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31.货物（包含与货物相关的服务）的追加</w:t>
      </w:r>
    </w:p>
    <w:p w14:paraId="4FC4E9DB">
      <w:pPr>
        <w:pStyle w:val="197"/>
        <w:spacing w:beforeAutospacing="0" w:afterAutospacing="0" w:line="360" w:lineRule="auto"/>
        <w:ind w:firstLine="480"/>
        <w:jc w:val="both"/>
        <w:rPr>
          <w:rFonts w:hint="eastAsia" w:ascii="宋体" w:hAnsi="宋体" w:cs="宋体"/>
        </w:rPr>
      </w:pPr>
      <w:r>
        <w:rPr>
          <w:rFonts w:hint="eastAsia" w:ascii="宋体" w:hAnsi="宋体" w:cs="宋体"/>
        </w:rPr>
        <w:t>31.1政府采购合同履行中，采购人需追加与合同标的相同的货物（包含与货物相关的服务）的，在不改变合同其他条款的前提下，可以与中标人协商签订补充合同，但所有补充合同的采购金额不超过原合同金额10%。</w:t>
      </w:r>
    </w:p>
    <w:p w14:paraId="504C4502">
      <w:pPr>
        <w:pStyle w:val="197"/>
        <w:spacing w:beforeAutospacing="0" w:afterAutospacing="0" w:line="360" w:lineRule="auto"/>
        <w:ind w:firstLine="480"/>
        <w:jc w:val="both"/>
        <w:rPr>
          <w:rFonts w:hint="eastAsia" w:ascii="宋体" w:hAnsi="宋体" w:cs="宋体"/>
        </w:rPr>
      </w:pPr>
      <w:r>
        <w:rPr>
          <w:rFonts w:hint="eastAsia" w:ascii="宋体" w:hAnsi="宋体" w:cs="宋体"/>
        </w:rPr>
        <w:t>32.政府采购政策功能落实</w:t>
      </w:r>
    </w:p>
    <w:p w14:paraId="19003E63">
      <w:pPr>
        <w:pStyle w:val="197"/>
        <w:keepNext/>
        <w:keepLines/>
        <w:spacing w:beforeAutospacing="0" w:afterAutospacing="0" w:line="360" w:lineRule="auto"/>
        <w:ind w:firstLine="480"/>
        <w:jc w:val="both"/>
        <w:rPr>
          <w:rFonts w:hint="eastAsia" w:ascii="宋体" w:hAnsi="宋体" w:cs="宋体"/>
        </w:rPr>
      </w:pPr>
      <w:r>
        <w:rPr>
          <w:rFonts w:hint="eastAsia" w:ascii="宋体" w:hAnsi="宋体" w:cs="宋体"/>
        </w:rPr>
        <w:t>32.1政府采购线上合同信用融资政策</w:t>
      </w:r>
    </w:p>
    <w:p w14:paraId="39661B94">
      <w:pPr>
        <w:pStyle w:val="197"/>
        <w:spacing w:beforeAutospacing="0" w:afterAutospacing="0" w:line="360" w:lineRule="auto"/>
        <w:ind w:firstLine="480"/>
        <w:jc w:val="both"/>
        <w:rPr>
          <w:rFonts w:hint="eastAsia" w:ascii="宋体" w:hAnsi="宋体" w:cs="宋体"/>
        </w:rPr>
      </w:pPr>
      <w:r>
        <w:rPr>
          <w:rFonts w:hint="eastAsia" w:ascii="宋体" w:hAnsi="宋体" w:cs="宋体"/>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1D3CDEC6">
      <w:pPr>
        <w:tabs>
          <w:tab w:val="left" w:pos="1381"/>
        </w:tabs>
        <w:spacing w:line="360" w:lineRule="auto"/>
        <w:ind w:firstLine="482"/>
        <w:rPr>
          <w:rFonts w:hint="eastAsia" w:ascii="宋体" w:hAnsi="宋体" w:cs="宋体"/>
          <w:sz w:val="24"/>
        </w:rPr>
      </w:pPr>
      <w:r>
        <w:rPr>
          <w:rFonts w:hint="eastAsia" w:ascii="宋体" w:hAnsi="宋体" w:cs="宋体"/>
          <w:sz w:val="24"/>
        </w:rPr>
        <w:t>32.2进口产品</w:t>
      </w:r>
    </w:p>
    <w:p w14:paraId="433B1BE2">
      <w:pPr>
        <w:pStyle w:val="197"/>
        <w:spacing w:beforeAutospacing="0" w:afterAutospacing="0" w:line="360" w:lineRule="auto"/>
        <w:ind w:firstLine="480"/>
        <w:jc w:val="both"/>
        <w:rPr>
          <w:rFonts w:hint="eastAsia" w:ascii="宋体" w:hAnsi="宋体" w:cs="宋体"/>
        </w:rPr>
      </w:pPr>
      <w:r>
        <w:rPr>
          <w:rFonts w:hint="eastAsia" w:ascii="宋体" w:hAnsi="宋体"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DA991A8">
      <w:pPr>
        <w:tabs>
          <w:tab w:val="left" w:pos="1381"/>
        </w:tabs>
        <w:spacing w:line="360" w:lineRule="auto"/>
        <w:ind w:firstLine="482"/>
        <w:rPr>
          <w:rFonts w:hint="eastAsia" w:ascii="宋体" w:hAnsi="宋体" w:cs="宋体"/>
          <w:sz w:val="24"/>
        </w:rPr>
      </w:pPr>
      <w:r>
        <w:rPr>
          <w:rFonts w:hint="eastAsia" w:ascii="宋体" w:hAnsi="宋体" w:cs="宋体"/>
          <w:sz w:val="24"/>
        </w:rPr>
        <w:t>32.3中小企业、监狱企业及残疾人福利性单位</w:t>
      </w:r>
    </w:p>
    <w:p w14:paraId="7D45AABA">
      <w:pPr>
        <w:spacing w:line="360" w:lineRule="auto"/>
        <w:ind w:firstLine="480"/>
        <w:rPr>
          <w:rFonts w:hint="eastAsia" w:ascii="宋体" w:hAnsi="宋体" w:cs="宋体"/>
          <w:sz w:val="24"/>
        </w:rPr>
      </w:pPr>
      <w:r>
        <w:rPr>
          <w:rFonts w:hint="eastAsia" w:ascii="宋体" w:hAnsi="宋体" w:cs="宋体"/>
          <w:sz w:val="24"/>
        </w:rPr>
        <w:t>32.3.1中小企业定义：</w:t>
      </w:r>
    </w:p>
    <w:p w14:paraId="74B39375">
      <w:pPr>
        <w:pStyle w:val="197"/>
        <w:spacing w:beforeAutospacing="0" w:afterAutospacing="0" w:line="360" w:lineRule="auto"/>
        <w:ind w:firstLine="480"/>
        <w:jc w:val="both"/>
        <w:rPr>
          <w:rFonts w:hint="eastAsia" w:ascii="宋体" w:hAnsi="宋体" w:cs="宋体"/>
        </w:rPr>
      </w:pPr>
      <w:r>
        <w:rPr>
          <w:rFonts w:hint="eastAsia" w:ascii="宋体" w:hAnsi="宋体"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82CF34E">
      <w:pPr>
        <w:pStyle w:val="197"/>
        <w:spacing w:beforeAutospacing="0" w:afterAutospacing="0" w:line="360" w:lineRule="auto"/>
        <w:ind w:firstLine="480"/>
        <w:jc w:val="both"/>
        <w:rPr>
          <w:rFonts w:hint="eastAsia" w:ascii="宋体" w:hAnsi="宋体" w:cs="宋体"/>
        </w:rPr>
      </w:pPr>
      <w:r>
        <w:rPr>
          <w:rFonts w:hint="eastAsia" w:ascii="宋体" w:hAnsi="宋体" w:cs="宋体"/>
        </w:rPr>
        <w:t>32.3.2供应商提供的货物、工程或者服务符合下列情形的，享受中小企业扶持政策：</w:t>
      </w:r>
    </w:p>
    <w:p w14:paraId="5F7EBE4B">
      <w:pPr>
        <w:pStyle w:val="197"/>
        <w:spacing w:beforeAutospacing="0" w:afterAutospacing="0" w:line="360" w:lineRule="auto"/>
        <w:ind w:firstLine="480"/>
        <w:jc w:val="both"/>
        <w:rPr>
          <w:rFonts w:hint="eastAsia" w:ascii="宋体" w:hAnsi="宋体" w:cs="宋体"/>
        </w:rPr>
      </w:pPr>
      <w:r>
        <w:rPr>
          <w:rFonts w:hint="eastAsia" w:ascii="宋体" w:hAnsi="宋体" w:cs="宋体"/>
        </w:rPr>
        <w:t>32.3.2.1在货物采购项目中，货物由中小企业制造，即货物由中小企业生产且使用该中小企业商号或者注册商标；</w:t>
      </w:r>
    </w:p>
    <w:p w14:paraId="1C571D9D">
      <w:pPr>
        <w:pStyle w:val="197"/>
        <w:spacing w:beforeAutospacing="0" w:afterAutospacing="0" w:line="360" w:lineRule="auto"/>
        <w:ind w:firstLine="480"/>
        <w:jc w:val="both"/>
        <w:rPr>
          <w:rFonts w:hint="eastAsia" w:ascii="宋体" w:hAnsi="宋体" w:cs="宋体"/>
        </w:rPr>
      </w:pPr>
      <w:r>
        <w:rPr>
          <w:rFonts w:hint="eastAsia" w:ascii="宋体" w:hAnsi="宋体" w:cs="宋体"/>
        </w:rPr>
        <w:t>32.3.2.2在工程采购项目中，工程由中小企业承建，即工程施工单位为中小企业；</w:t>
      </w:r>
    </w:p>
    <w:p w14:paraId="5517C5C2">
      <w:pPr>
        <w:pStyle w:val="197"/>
        <w:spacing w:beforeAutospacing="0" w:afterAutospacing="0" w:line="360" w:lineRule="auto"/>
        <w:ind w:firstLine="480"/>
        <w:jc w:val="both"/>
        <w:rPr>
          <w:rFonts w:hint="eastAsia" w:ascii="宋体" w:hAnsi="宋体" w:cs="宋体"/>
        </w:rPr>
      </w:pPr>
      <w:r>
        <w:rPr>
          <w:rFonts w:hint="eastAsia" w:ascii="宋体" w:hAnsi="宋体" w:cs="宋体"/>
        </w:rPr>
        <w:t>32.3.2.3在服务采购项目中，服务由中小企业承接，即提供服务的人员为中小企业依照《中华人民共和国劳动合同法》订立劳动合同的从业人员。</w:t>
      </w:r>
    </w:p>
    <w:p w14:paraId="0C0A8663">
      <w:pPr>
        <w:pStyle w:val="197"/>
        <w:spacing w:beforeAutospacing="0" w:afterAutospacing="0" w:line="360" w:lineRule="auto"/>
        <w:ind w:firstLine="480"/>
        <w:jc w:val="both"/>
        <w:rPr>
          <w:rFonts w:hint="eastAsia" w:ascii="宋体" w:hAnsi="宋体" w:cs="宋体"/>
        </w:rPr>
      </w:pPr>
      <w:r>
        <w:rPr>
          <w:rFonts w:hint="eastAsia" w:ascii="宋体" w:hAnsi="宋体" w:cs="宋体"/>
        </w:rPr>
        <w:t>32.3.3在货物采购项目中，供应商提供的货物既有中小企业制造货物，也有大型企业制造货物的，不享受中小企业扶持政策。</w:t>
      </w:r>
    </w:p>
    <w:p w14:paraId="0AD22E74">
      <w:pPr>
        <w:pStyle w:val="197"/>
        <w:spacing w:beforeAutospacing="0" w:afterAutospacing="0" w:line="360" w:lineRule="auto"/>
        <w:ind w:firstLine="480"/>
        <w:jc w:val="both"/>
        <w:rPr>
          <w:rFonts w:hint="eastAsia" w:ascii="宋体" w:hAnsi="宋体" w:cs="宋体"/>
        </w:rPr>
      </w:pPr>
      <w:r>
        <w:rPr>
          <w:rFonts w:hint="eastAsia" w:ascii="宋体" w:hAnsi="宋体" w:cs="宋体"/>
        </w:rPr>
        <w:t>32.3.4以联合体形式参加政府采购活动，联合体各方均为中小企业的，联合体视同中小企业。其中，联合体各方均为小微企业的，联合体视同小微企业。</w:t>
      </w:r>
    </w:p>
    <w:p w14:paraId="3C4CCB3E">
      <w:pPr>
        <w:pStyle w:val="197"/>
        <w:spacing w:beforeAutospacing="0" w:afterAutospacing="0" w:line="360" w:lineRule="auto"/>
        <w:ind w:firstLine="480"/>
        <w:jc w:val="both"/>
        <w:rPr>
          <w:rFonts w:hint="eastAsia" w:ascii="宋体" w:hAnsi="宋体" w:cs="宋体"/>
        </w:rPr>
      </w:pPr>
      <w:r>
        <w:rPr>
          <w:rFonts w:hint="eastAsia" w:ascii="宋体" w:hAnsi="宋体" w:cs="宋体"/>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1DDEB7">
      <w:pPr>
        <w:pStyle w:val="197"/>
        <w:spacing w:beforeAutospacing="0" w:afterAutospacing="0" w:line="360" w:lineRule="auto"/>
        <w:ind w:firstLine="480"/>
        <w:jc w:val="both"/>
        <w:rPr>
          <w:rFonts w:hint="eastAsia" w:ascii="宋体" w:hAnsi="宋体" w:cs="宋体"/>
        </w:rPr>
      </w:pPr>
      <w:r>
        <w:rPr>
          <w:rFonts w:hint="eastAsia" w:ascii="宋体" w:hAnsi="宋体" w:cs="宋体"/>
        </w:rPr>
        <w:t>32.3.6残疾人福利单位定义：享受政府采购支持政策的残疾人福利性单位应当同时满足以下条件：</w:t>
      </w:r>
    </w:p>
    <w:p w14:paraId="39F6007A">
      <w:pPr>
        <w:pStyle w:val="197"/>
        <w:spacing w:beforeAutospacing="0" w:afterAutospacing="0" w:line="360" w:lineRule="auto"/>
        <w:ind w:firstLine="480"/>
        <w:jc w:val="both"/>
        <w:rPr>
          <w:rFonts w:hint="eastAsia" w:ascii="宋体" w:hAnsi="宋体" w:cs="宋体"/>
        </w:rPr>
      </w:pPr>
      <w:r>
        <w:rPr>
          <w:rFonts w:hint="eastAsia" w:ascii="宋体" w:hAnsi="宋体" w:cs="宋体"/>
        </w:rPr>
        <w:t>32.3.6.1安置的残疾人占本单位在职职工人数的比例不低于25%（含25%），并且安置的残疾人人数不少于10 人（含10 人）；</w:t>
      </w:r>
    </w:p>
    <w:p w14:paraId="2D7D14AC">
      <w:pPr>
        <w:pStyle w:val="197"/>
        <w:spacing w:beforeAutospacing="0" w:afterAutospacing="0" w:line="360" w:lineRule="auto"/>
        <w:ind w:firstLine="480"/>
        <w:jc w:val="both"/>
        <w:rPr>
          <w:rFonts w:hint="eastAsia" w:ascii="宋体" w:hAnsi="宋体" w:cs="宋体"/>
        </w:rPr>
      </w:pPr>
      <w:r>
        <w:rPr>
          <w:rFonts w:hint="eastAsia" w:ascii="宋体" w:hAnsi="宋体" w:cs="宋体"/>
        </w:rPr>
        <w:t>32.3.6.2依法与安置的每位残疾人签订了一年以上（含一年）的劳动合同或服务协议；</w:t>
      </w:r>
    </w:p>
    <w:p w14:paraId="328EE7D9">
      <w:pPr>
        <w:pStyle w:val="197"/>
        <w:spacing w:beforeAutospacing="0" w:afterAutospacing="0" w:line="360" w:lineRule="auto"/>
        <w:ind w:firstLine="480"/>
        <w:jc w:val="both"/>
        <w:rPr>
          <w:rFonts w:hint="eastAsia" w:ascii="宋体" w:hAnsi="宋体" w:cs="宋体"/>
        </w:rPr>
      </w:pPr>
      <w:r>
        <w:rPr>
          <w:rFonts w:hint="eastAsia" w:ascii="宋体" w:hAnsi="宋体" w:cs="宋体"/>
        </w:rPr>
        <w:t>32.3.6.3为安置的每位残疾人按月足额缴纳了基本养老保险、基本医疗保险、失业保险、工伤保险和生育保险等社会保险费；</w:t>
      </w:r>
    </w:p>
    <w:p w14:paraId="2F612FBF">
      <w:pPr>
        <w:pStyle w:val="197"/>
        <w:spacing w:beforeAutospacing="0" w:afterAutospacing="0" w:line="360" w:lineRule="auto"/>
        <w:ind w:firstLine="480"/>
        <w:jc w:val="both"/>
        <w:rPr>
          <w:rFonts w:hint="eastAsia" w:ascii="宋体" w:hAnsi="宋体" w:cs="宋体"/>
        </w:rPr>
      </w:pPr>
      <w:r>
        <w:rPr>
          <w:rFonts w:hint="eastAsia" w:ascii="宋体" w:hAnsi="宋体" w:cs="宋体"/>
        </w:rPr>
        <w:t>32.3.6.4通过银行等金融机构向安置的每位残疾人，按月支付了不低于单位所在区县适用的经省级人民政府批准的月最低工资标准的工资；</w:t>
      </w:r>
    </w:p>
    <w:p w14:paraId="3E7189E7">
      <w:pPr>
        <w:pStyle w:val="197"/>
        <w:spacing w:beforeAutospacing="0" w:afterAutospacing="0" w:line="360" w:lineRule="auto"/>
        <w:ind w:firstLine="480"/>
        <w:jc w:val="both"/>
        <w:rPr>
          <w:rFonts w:hint="eastAsia" w:ascii="宋体" w:hAnsi="宋体" w:cs="宋体"/>
        </w:rPr>
      </w:pPr>
      <w:r>
        <w:rPr>
          <w:rFonts w:hint="eastAsia" w:ascii="宋体" w:hAnsi="宋体" w:cs="宋体"/>
        </w:rPr>
        <w:t>32.3.6.5提供本单位制造的货物、承担的工程或者服务（以下简称产品），或者提供其他残疾人福利性单位制造的货物（不包括使用非残疾人福利性单位注册商标的货物）；</w:t>
      </w:r>
    </w:p>
    <w:p w14:paraId="24C442C1">
      <w:pPr>
        <w:pStyle w:val="197"/>
        <w:spacing w:beforeAutospacing="0" w:afterAutospacing="0" w:line="360" w:lineRule="auto"/>
        <w:ind w:firstLine="480"/>
        <w:jc w:val="both"/>
        <w:rPr>
          <w:rFonts w:hint="eastAsia" w:ascii="宋体" w:hAnsi="宋体" w:cs="宋体"/>
        </w:rPr>
      </w:pPr>
      <w:r>
        <w:rPr>
          <w:rFonts w:hint="eastAsia" w:ascii="宋体" w:hAnsi="宋体" w:cs="宋体"/>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841A5CE">
      <w:pPr>
        <w:pStyle w:val="197"/>
        <w:spacing w:beforeAutospacing="0" w:afterAutospacing="0" w:line="360" w:lineRule="auto"/>
        <w:ind w:firstLine="480"/>
        <w:jc w:val="both"/>
        <w:rPr>
          <w:rFonts w:hint="eastAsia" w:ascii="宋体" w:hAnsi="宋体" w:cs="宋体"/>
        </w:rPr>
      </w:pPr>
      <w:r>
        <w:rPr>
          <w:rFonts w:hint="eastAsia" w:ascii="宋体" w:hAnsi="宋体" w:cs="宋体"/>
        </w:rPr>
        <w:t>32.3.7本项目是否专门面向中小企业预留采购份额见第一章《招标公告》。</w:t>
      </w:r>
    </w:p>
    <w:p w14:paraId="29829273">
      <w:pPr>
        <w:pStyle w:val="197"/>
        <w:spacing w:beforeAutospacing="0" w:afterAutospacing="0" w:line="360" w:lineRule="auto"/>
        <w:ind w:firstLine="480"/>
        <w:jc w:val="both"/>
        <w:rPr>
          <w:rFonts w:hint="eastAsia" w:ascii="宋体" w:hAnsi="宋体" w:cs="宋体"/>
        </w:rPr>
      </w:pPr>
      <w:r>
        <w:rPr>
          <w:rFonts w:hint="eastAsia" w:ascii="宋体" w:hAnsi="宋体" w:cs="宋体"/>
        </w:rPr>
        <w:t>32.3.8采购标的对应的中小企业划分标准所属行业见第四章《采购需求》。</w:t>
      </w:r>
    </w:p>
    <w:p w14:paraId="11390B9D">
      <w:pPr>
        <w:pStyle w:val="197"/>
        <w:spacing w:beforeAutospacing="0" w:afterAutospacing="0" w:line="360" w:lineRule="auto"/>
        <w:ind w:firstLine="480"/>
        <w:jc w:val="both"/>
        <w:rPr>
          <w:rFonts w:hint="eastAsia" w:ascii="宋体" w:hAnsi="宋体" w:cs="宋体"/>
        </w:rPr>
      </w:pPr>
      <w:r>
        <w:rPr>
          <w:rFonts w:hint="eastAsia" w:ascii="宋体" w:hAnsi="宋体" w:cs="宋体"/>
        </w:rPr>
        <w:t>32.3.9小微企业价格评审优惠的政策：见第五章《评标方法和评标标准》。</w:t>
      </w:r>
    </w:p>
    <w:p w14:paraId="547F4499">
      <w:pPr>
        <w:tabs>
          <w:tab w:val="left" w:pos="1381"/>
        </w:tabs>
        <w:spacing w:line="360" w:lineRule="auto"/>
        <w:ind w:firstLine="482"/>
        <w:rPr>
          <w:rFonts w:hint="eastAsia" w:ascii="宋体" w:hAnsi="宋体" w:cs="宋体"/>
          <w:sz w:val="24"/>
        </w:rPr>
      </w:pPr>
      <w:r>
        <w:rPr>
          <w:rFonts w:hint="eastAsia" w:ascii="宋体" w:hAnsi="宋体" w:cs="宋体"/>
          <w:sz w:val="24"/>
        </w:rPr>
        <w:t>32.4政府采购节能产品、环境标志产品</w:t>
      </w:r>
    </w:p>
    <w:p w14:paraId="3177951F">
      <w:pPr>
        <w:spacing w:line="360" w:lineRule="auto"/>
        <w:ind w:firstLine="480"/>
        <w:rPr>
          <w:rFonts w:hint="eastAsia" w:ascii="宋体" w:hAnsi="宋体" w:cs="宋体"/>
          <w:sz w:val="24"/>
        </w:rPr>
      </w:pPr>
      <w:r>
        <w:rPr>
          <w:rFonts w:hint="eastAsia" w:ascii="宋体" w:hAnsi="宋体" w:cs="宋体"/>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如属政府强制采购产品未提供认证证书的或认证证书提供不全的将视为未实质性响应采购要求</w:t>
      </w:r>
      <w:r>
        <w:rPr>
          <w:rFonts w:hint="eastAsia" w:ascii="宋体" w:hAnsi="宋体" w:cs="宋体"/>
          <w:i/>
          <w:sz w:val="24"/>
        </w:rPr>
        <w:t>。</w:t>
      </w:r>
      <w:r>
        <w:rPr>
          <w:rFonts w:hint="eastAsia" w:ascii="宋体" w:hAnsi="宋体" w:cs="宋体"/>
          <w:sz w:val="24"/>
        </w:rPr>
        <w:t>其他条件相同情况下，应当优先采购节能产品、环境标志产品。</w:t>
      </w:r>
    </w:p>
    <w:p w14:paraId="53A0A38C">
      <w:pPr>
        <w:spacing w:line="360" w:lineRule="auto"/>
        <w:ind w:firstLine="480"/>
        <w:rPr>
          <w:rFonts w:hint="eastAsia" w:ascii="宋体" w:hAnsi="宋体" w:cs="宋体"/>
          <w:sz w:val="24"/>
        </w:rPr>
      </w:pPr>
      <w:r>
        <w:rPr>
          <w:rFonts w:hint="eastAsia" w:ascii="宋体" w:hAnsi="宋体" w:cs="宋体"/>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4AF112B">
      <w:pPr>
        <w:tabs>
          <w:tab w:val="left" w:pos="1381"/>
        </w:tabs>
        <w:spacing w:line="360" w:lineRule="auto"/>
        <w:ind w:firstLine="482"/>
        <w:rPr>
          <w:rFonts w:hint="eastAsia" w:ascii="宋体" w:hAnsi="宋体" w:cs="宋体"/>
          <w:sz w:val="24"/>
        </w:rPr>
      </w:pPr>
      <w:r>
        <w:rPr>
          <w:rFonts w:hint="eastAsia" w:ascii="宋体" w:hAnsi="宋体" w:cs="宋体"/>
          <w:sz w:val="24"/>
        </w:rPr>
        <w:t>32.5绿色包装</w:t>
      </w:r>
    </w:p>
    <w:p w14:paraId="5B327A42">
      <w:pPr>
        <w:spacing w:line="360" w:lineRule="auto"/>
        <w:ind w:firstLine="480"/>
        <w:rPr>
          <w:rFonts w:hint="eastAsia" w:ascii="宋体" w:hAnsi="宋体" w:cs="宋体"/>
          <w:sz w:val="24"/>
        </w:rPr>
      </w:pPr>
      <w:r>
        <w:rPr>
          <w:rFonts w:hint="eastAsia" w:ascii="宋体" w:hAnsi="宋体" w:cs="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A891570">
      <w:pPr>
        <w:tabs>
          <w:tab w:val="left" w:pos="1381"/>
        </w:tabs>
        <w:spacing w:line="360" w:lineRule="auto"/>
        <w:ind w:firstLine="482"/>
        <w:rPr>
          <w:rFonts w:hint="eastAsia" w:ascii="宋体" w:hAnsi="宋体" w:cs="宋体"/>
          <w:sz w:val="24"/>
        </w:rPr>
      </w:pPr>
      <w:r>
        <w:rPr>
          <w:rFonts w:hint="eastAsia" w:ascii="宋体" w:hAnsi="宋体" w:cs="宋体"/>
          <w:sz w:val="24"/>
        </w:rPr>
        <w:t>32.6政府采购创新产品</w:t>
      </w:r>
    </w:p>
    <w:p w14:paraId="38082CE6">
      <w:pPr>
        <w:pBdr>
          <w:top w:val="none" w:color="000000" w:sz="0" w:space="0"/>
          <w:left w:val="none" w:color="000000" w:sz="0" w:space="0"/>
          <w:bottom w:val="none" w:color="000000" w:sz="0" w:space="0"/>
          <w:right w:val="none" w:color="000000" w:sz="0" w:space="0"/>
        </w:pBdr>
        <w:spacing w:line="360" w:lineRule="auto"/>
        <w:ind w:firstLine="478"/>
        <w:rPr>
          <w:rFonts w:hint="eastAsia" w:ascii="宋体" w:hAnsi="宋体" w:cs="宋体"/>
          <w:sz w:val="24"/>
        </w:rPr>
      </w:pPr>
      <w:r>
        <w:rPr>
          <w:rFonts w:hint="eastAsia" w:ascii="宋体" w:hAnsi="宋体" w:cs="宋体"/>
          <w:sz w:val="24"/>
        </w:rPr>
        <w:t>采购人优先采购各级政府部门公开发布的有效期内的创新产品、创新服务、首台套、首购首用等《目录》的创新产品。</w:t>
      </w:r>
    </w:p>
    <w:p w14:paraId="2CAF4AC6">
      <w:pPr>
        <w:tabs>
          <w:tab w:val="left" w:pos="1381"/>
        </w:tabs>
        <w:spacing w:line="360" w:lineRule="auto"/>
        <w:ind w:firstLine="482"/>
        <w:rPr>
          <w:rFonts w:hint="eastAsia" w:ascii="宋体" w:hAnsi="宋体" w:cs="宋体"/>
          <w:sz w:val="24"/>
        </w:rPr>
      </w:pPr>
      <w:r>
        <w:rPr>
          <w:rFonts w:hint="eastAsia" w:ascii="宋体" w:hAnsi="宋体" w:cs="宋体"/>
          <w:sz w:val="24"/>
        </w:rPr>
        <w:t xml:space="preserve">32.7绿色数据中心政策 </w:t>
      </w:r>
    </w:p>
    <w:p w14:paraId="5BD451E3">
      <w:pPr>
        <w:spacing w:line="360" w:lineRule="auto"/>
        <w:ind w:firstLine="480"/>
        <w:rPr>
          <w:rFonts w:hint="eastAsia" w:ascii="宋体" w:hAnsi="宋体" w:cs="宋体"/>
          <w:sz w:val="24"/>
        </w:rPr>
      </w:pPr>
      <w:r>
        <w:rPr>
          <w:rFonts w:hint="eastAsia" w:ascii="宋体" w:hAnsi="宋体" w:cs="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B566800">
      <w:pPr>
        <w:tabs>
          <w:tab w:val="left" w:pos="1381"/>
        </w:tabs>
        <w:spacing w:line="360" w:lineRule="auto"/>
        <w:ind w:firstLine="482"/>
        <w:rPr>
          <w:rFonts w:hint="eastAsia" w:ascii="宋体" w:hAnsi="宋体" w:cs="宋体"/>
          <w:sz w:val="24"/>
        </w:rPr>
      </w:pPr>
      <w:r>
        <w:rPr>
          <w:rFonts w:hint="eastAsia" w:ascii="宋体" w:hAnsi="宋体" w:cs="宋体"/>
          <w:sz w:val="24"/>
        </w:rPr>
        <w:t>33.8实施本国产品标准及相关政策</w:t>
      </w:r>
    </w:p>
    <w:p w14:paraId="3CE0AF7A">
      <w:pPr>
        <w:tabs>
          <w:tab w:val="left" w:pos="1381"/>
        </w:tabs>
        <w:spacing w:line="360" w:lineRule="auto"/>
        <w:ind w:firstLine="482"/>
        <w:rPr>
          <w:rFonts w:hint="eastAsia" w:ascii="宋体" w:hAnsi="宋体" w:cs="宋体"/>
          <w:sz w:val="24"/>
        </w:rPr>
      </w:pPr>
      <w:r>
        <w:rPr>
          <w:rFonts w:hint="eastAsia" w:ascii="宋体" w:hAnsi="宋体" w:cs="宋体"/>
          <w:sz w:val="24"/>
        </w:rPr>
        <w:t>1.本项目对采购本国产品给予政策支持，具体内容见招标文件“第五章 评标方法与评标标准”。</w:t>
      </w:r>
    </w:p>
    <w:p w14:paraId="12B8AF51">
      <w:pPr>
        <w:tabs>
          <w:tab w:val="left" w:pos="1381"/>
        </w:tabs>
        <w:spacing w:line="360" w:lineRule="auto"/>
        <w:ind w:firstLine="482"/>
        <w:rPr>
          <w:rFonts w:hint="eastAsia" w:ascii="宋体" w:hAnsi="宋体" w:cs="宋体"/>
          <w:sz w:val="24"/>
        </w:rPr>
      </w:pPr>
      <w:r>
        <w:rPr>
          <w:rFonts w:hint="eastAsia" w:ascii="宋体" w:hAnsi="宋体" w:cs="宋体"/>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22A81A7">
      <w:pPr>
        <w:tabs>
          <w:tab w:val="left" w:pos="1381"/>
        </w:tabs>
        <w:spacing w:line="360" w:lineRule="auto"/>
        <w:ind w:firstLine="482"/>
        <w:rPr>
          <w:rFonts w:hint="eastAsia" w:ascii="宋体" w:hAnsi="宋体" w:cs="宋体"/>
          <w:sz w:val="24"/>
        </w:rPr>
      </w:pPr>
      <w:r>
        <w:rPr>
          <w:rFonts w:hint="eastAsia" w:ascii="宋体" w:hAnsi="宋体" w:cs="宋体"/>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3BCCB98">
      <w:pPr>
        <w:tabs>
          <w:tab w:val="left" w:pos="1381"/>
        </w:tabs>
        <w:spacing w:line="360" w:lineRule="auto"/>
        <w:ind w:firstLine="482"/>
        <w:rPr>
          <w:rFonts w:hint="eastAsia" w:ascii="宋体" w:hAnsi="宋体" w:cs="宋体"/>
          <w:sz w:val="24"/>
        </w:rPr>
      </w:pPr>
      <w:r>
        <w:rPr>
          <w:rFonts w:hint="eastAsia" w:ascii="宋体" w:hAnsi="宋体" w:cs="宋体"/>
          <w:sz w:val="24"/>
        </w:rPr>
        <w:t>32.9履约保证金政策</w:t>
      </w:r>
    </w:p>
    <w:p w14:paraId="3CDB5D96">
      <w:pPr>
        <w:pStyle w:val="35"/>
        <w:spacing w:after="0" w:line="360" w:lineRule="auto"/>
        <w:ind w:left="0" w:firstLine="560"/>
        <w:rPr>
          <w:rFonts w:hint="eastAsia" w:ascii="宋体" w:hAnsi="宋体" w:cs="宋体"/>
          <w:sz w:val="24"/>
        </w:rPr>
      </w:pPr>
      <w:r>
        <w:rPr>
          <w:rFonts w:hint="eastAsia" w:ascii="宋体" w:hAnsi="宋体" w:cs="宋体"/>
          <w:sz w:val="24"/>
        </w:rPr>
        <w:t>确需收取履约保证金的，履约保证金的缴纳形式：</w:t>
      </w:r>
    </w:p>
    <w:p w14:paraId="46A21564">
      <w:pPr>
        <w:spacing w:line="360" w:lineRule="auto"/>
        <w:ind w:firstLine="480"/>
        <w:rPr>
          <w:rFonts w:hint="eastAsia" w:ascii="宋体" w:hAnsi="宋体" w:cs="宋体"/>
          <w:sz w:val="24"/>
        </w:rPr>
      </w:pPr>
      <w:r>
        <w:rPr>
          <w:rFonts w:hint="eastAsia" w:ascii="宋体" w:hAnsi="宋体" w:cs="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31B6542">
      <w:pPr>
        <w:spacing w:line="360" w:lineRule="auto"/>
        <w:ind w:firstLine="480"/>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p>
    <w:p w14:paraId="5D087D33">
      <w:pPr>
        <w:spacing w:line="360" w:lineRule="auto"/>
        <w:ind w:firstLine="480"/>
        <w:rPr>
          <w:rFonts w:hint="eastAsia" w:ascii="宋体" w:hAnsi="宋体" w:cs="宋体"/>
          <w:sz w:val="24"/>
        </w:rPr>
      </w:pPr>
      <w:r>
        <w:rPr>
          <w:rFonts w:hint="eastAsia" w:ascii="宋体" w:hAnsi="宋体" w:cs="宋体"/>
          <w:sz w:val="24"/>
        </w:rPr>
        <w:t>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29B800C5">
      <w:pPr>
        <w:tabs>
          <w:tab w:val="left" w:pos="1381"/>
        </w:tabs>
        <w:spacing w:line="360" w:lineRule="auto"/>
        <w:ind w:firstLine="482"/>
        <w:rPr>
          <w:rFonts w:hint="eastAsia" w:ascii="宋体" w:hAnsi="宋体" w:cs="宋体"/>
          <w:sz w:val="24"/>
        </w:rPr>
      </w:pPr>
      <w:r>
        <w:rPr>
          <w:rFonts w:hint="eastAsia" w:ascii="宋体" w:hAnsi="宋体" w:cs="宋体"/>
          <w:sz w:val="24"/>
        </w:rPr>
        <w:t>34. 预付款制度</w:t>
      </w:r>
    </w:p>
    <w:p w14:paraId="130246FB">
      <w:pPr>
        <w:spacing w:line="360" w:lineRule="auto"/>
        <w:ind w:firstLine="480"/>
      </w:pPr>
      <w:r>
        <w:rPr>
          <w:rFonts w:hint="eastAsia" w:ascii="宋体" w:hAnsi="宋体" w:cs="宋体"/>
          <w:sz w:val="24"/>
        </w:rPr>
        <w:t>本项目落实预付款制度，预付款比例为</w:t>
      </w:r>
      <w:r>
        <w:rPr>
          <w:rFonts w:hint="eastAsia" w:ascii="宋体" w:hAnsi="宋体" w:cs="宋体"/>
          <w:sz w:val="24"/>
          <w:u w:val="single"/>
        </w:rPr>
        <w:t>30%</w:t>
      </w:r>
      <w:r>
        <w:rPr>
          <w:rFonts w:hint="eastAsia" w:ascii="宋体" w:hAnsi="宋体" w:cs="宋体"/>
          <w:sz w:val="24"/>
        </w:rPr>
        <w:t>。在签订合同时，中标、成交供应商明确书面表示无需预付款或者主动要求降低预付款比例的，采购人可就预付款比例作相应调整。</w:t>
      </w:r>
    </w:p>
    <w:p w14:paraId="5969D49D">
      <w:pPr>
        <w:widowControl/>
        <w:spacing w:line="360" w:lineRule="auto"/>
        <w:jc w:val="left"/>
        <w:rPr>
          <w:sz w:val="36"/>
          <w:szCs w:val="44"/>
        </w:rPr>
      </w:pPr>
    </w:p>
    <w:p w14:paraId="59991620">
      <w:pPr>
        <w:widowControl/>
        <w:spacing w:line="360" w:lineRule="auto"/>
        <w:jc w:val="left"/>
        <w:rPr>
          <w:sz w:val="36"/>
          <w:szCs w:val="44"/>
        </w:rPr>
      </w:pPr>
    </w:p>
    <w:p w14:paraId="58726A68">
      <w:pPr>
        <w:widowControl/>
        <w:spacing w:line="360" w:lineRule="auto"/>
        <w:jc w:val="left"/>
        <w:rPr>
          <w:sz w:val="36"/>
          <w:szCs w:val="44"/>
        </w:rPr>
      </w:pPr>
    </w:p>
    <w:p w14:paraId="197CCA67">
      <w:pPr>
        <w:widowControl/>
        <w:spacing w:line="360" w:lineRule="auto"/>
        <w:jc w:val="left"/>
        <w:rPr>
          <w:sz w:val="36"/>
          <w:szCs w:val="44"/>
        </w:rPr>
      </w:pPr>
    </w:p>
    <w:p w14:paraId="3D72AD7D">
      <w:pPr>
        <w:widowControl/>
        <w:spacing w:line="360" w:lineRule="auto"/>
        <w:jc w:val="left"/>
        <w:rPr>
          <w:sz w:val="36"/>
          <w:szCs w:val="44"/>
        </w:rPr>
      </w:pPr>
    </w:p>
    <w:p w14:paraId="6FE6424A">
      <w:pPr>
        <w:widowControl/>
        <w:spacing w:line="360" w:lineRule="auto"/>
        <w:jc w:val="left"/>
        <w:rPr>
          <w:sz w:val="36"/>
          <w:szCs w:val="44"/>
        </w:rPr>
      </w:pPr>
    </w:p>
    <w:p w14:paraId="743CA1BD">
      <w:pPr>
        <w:widowControl/>
        <w:spacing w:line="360" w:lineRule="auto"/>
        <w:jc w:val="left"/>
        <w:rPr>
          <w:sz w:val="36"/>
          <w:szCs w:val="44"/>
        </w:rPr>
      </w:pPr>
    </w:p>
    <w:p w14:paraId="6C68C76C">
      <w:pPr>
        <w:widowControl/>
        <w:spacing w:line="360" w:lineRule="auto"/>
        <w:jc w:val="left"/>
        <w:rPr>
          <w:sz w:val="36"/>
          <w:szCs w:val="44"/>
        </w:rPr>
      </w:pPr>
    </w:p>
    <w:p w14:paraId="435B13D0">
      <w:pPr>
        <w:widowControl/>
        <w:spacing w:line="360" w:lineRule="auto"/>
        <w:jc w:val="left"/>
        <w:rPr>
          <w:sz w:val="36"/>
          <w:szCs w:val="44"/>
        </w:rPr>
      </w:pPr>
    </w:p>
    <w:p w14:paraId="11BB731D">
      <w:pPr>
        <w:widowControl/>
        <w:spacing w:line="360" w:lineRule="auto"/>
        <w:jc w:val="left"/>
        <w:rPr>
          <w:sz w:val="36"/>
          <w:szCs w:val="44"/>
        </w:rPr>
      </w:pPr>
    </w:p>
    <w:p w14:paraId="4FB6408C">
      <w:pPr>
        <w:widowControl/>
        <w:spacing w:line="360" w:lineRule="auto"/>
        <w:jc w:val="left"/>
        <w:rPr>
          <w:sz w:val="36"/>
          <w:szCs w:val="44"/>
        </w:rPr>
      </w:pPr>
    </w:p>
    <w:p w14:paraId="4C0E652C">
      <w:pPr>
        <w:widowControl/>
        <w:spacing w:line="360" w:lineRule="auto"/>
        <w:jc w:val="left"/>
        <w:rPr>
          <w:sz w:val="36"/>
          <w:szCs w:val="44"/>
        </w:rPr>
      </w:pPr>
    </w:p>
    <w:p w14:paraId="5F4C3687">
      <w:pPr>
        <w:widowControl/>
        <w:spacing w:line="360" w:lineRule="auto"/>
        <w:jc w:val="center"/>
        <w:rPr>
          <w:rFonts w:hint="eastAsia" w:ascii="宋体" w:hAnsi="宋体" w:cs="宋体"/>
          <w:b/>
          <w:sz w:val="48"/>
          <w:szCs w:val="44"/>
        </w:rPr>
      </w:pPr>
      <w:r>
        <w:rPr>
          <w:sz w:val="36"/>
          <w:szCs w:val="44"/>
        </w:rPr>
        <w:t> </w:t>
      </w:r>
      <w:bookmarkStart w:id="153" w:name="_Toc479757211"/>
      <w:bookmarkStart w:id="154" w:name="_Toc462564139"/>
      <w:bookmarkStart w:id="155" w:name="_Toc20823346"/>
      <w:bookmarkStart w:id="156" w:name="_Toc120614244"/>
      <w:bookmarkStart w:id="157" w:name="_Toc16938590"/>
      <w:bookmarkStart w:id="158" w:name="_Hlt16619350"/>
      <w:bookmarkStart w:id="159" w:name="_Hlt16619369"/>
      <w:r>
        <w:rPr>
          <w:rFonts w:hint="eastAsia" w:ascii="宋体" w:hAnsi="宋体" w:cs="宋体"/>
          <w:b/>
          <w:sz w:val="48"/>
          <w:szCs w:val="44"/>
        </w:rPr>
        <w:t>第三章  合同条款</w:t>
      </w:r>
    </w:p>
    <w:p w14:paraId="09D4C851">
      <w:pPr>
        <w:rPr>
          <w:rFonts w:hint="eastAsia" w:ascii="宋体" w:hAnsi="宋体" w:cs="宋体"/>
        </w:rPr>
      </w:pPr>
      <w:bookmarkStart w:id="160" w:name="EB6d2006462e294de090c16e672cecc3bd"/>
    </w:p>
    <w:bookmarkEnd w:id="160"/>
    <w:p w14:paraId="431574C9">
      <w:pPr>
        <w:jc w:val="center"/>
        <w:rPr>
          <w:rFonts w:hint="eastAsia" w:ascii="宋体" w:hAnsi="宋体" w:cs="宋体"/>
          <w:b/>
          <w:bCs/>
          <w:spacing w:val="-20"/>
          <w:sz w:val="48"/>
          <w:szCs w:val="48"/>
        </w:rPr>
      </w:pPr>
      <w:bookmarkStart w:id="161" w:name="_Toc3995"/>
    </w:p>
    <w:p w14:paraId="292E270D">
      <w:pPr>
        <w:jc w:val="center"/>
        <w:rPr>
          <w:rFonts w:hint="eastAsia" w:ascii="宋体" w:hAnsi="宋体" w:cs="宋体"/>
          <w:b/>
          <w:bCs/>
          <w:spacing w:val="-20"/>
          <w:sz w:val="48"/>
          <w:szCs w:val="48"/>
        </w:rPr>
      </w:pPr>
    </w:p>
    <w:p w14:paraId="6A9CE401">
      <w:pPr>
        <w:jc w:val="center"/>
        <w:rPr>
          <w:rFonts w:hint="eastAsia" w:ascii="宋体" w:hAnsi="宋体" w:cs="宋体"/>
          <w:b/>
          <w:bCs/>
          <w:spacing w:val="-20"/>
          <w:sz w:val="48"/>
          <w:szCs w:val="48"/>
        </w:rPr>
      </w:pPr>
    </w:p>
    <w:p w14:paraId="1FE3E2BE">
      <w:pPr>
        <w:jc w:val="center"/>
        <w:rPr>
          <w:rFonts w:hint="eastAsia" w:ascii="宋体" w:hAnsi="宋体" w:cs="宋体"/>
          <w:b/>
          <w:bCs/>
          <w:spacing w:val="-20"/>
          <w:sz w:val="48"/>
          <w:szCs w:val="48"/>
        </w:rPr>
      </w:pPr>
    </w:p>
    <w:p w14:paraId="047E477A">
      <w:pPr>
        <w:jc w:val="center"/>
        <w:rPr>
          <w:rFonts w:hint="eastAsia" w:ascii="宋体" w:hAnsi="宋体" w:cs="宋体"/>
          <w:sz w:val="30"/>
        </w:rPr>
      </w:pPr>
    </w:p>
    <w:p w14:paraId="7B88CC7D">
      <w:pPr>
        <w:jc w:val="center"/>
        <w:rPr>
          <w:rFonts w:hint="eastAsia" w:ascii="宋体" w:hAnsi="宋体" w:cs="宋体"/>
          <w:sz w:val="30"/>
        </w:rPr>
      </w:pPr>
      <w:r>
        <w:rPr>
          <w:rFonts w:hint="eastAsia" w:ascii="宋体" w:hAnsi="宋体" w:cs="宋体"/>
          <w:sz w:val="30"/>
        </w:rPr>
        <w:t>政府采购货物买卖合同</w:t>
      </w:r>
    </w:p>
    <w:p w14:paraId="4A19C7F4">
      <w:pPr>
        <w:jc w:val="center"/>
        <w:rPr>
          <w:rFonts w:hint="eastAsia" w:ascii="宋体" w:hAnsi="宋体" w:cs="宋体"/>
          <w:sz w:val="30"/>
        </w:rPr>
      </w:pPr>
    </w:p>
    <w:p w14:paraId="5A18AEE2">
      <w:pPr>
        <w:rPr>
          <w:rFonts w:hint="eastAsia" w:ascii="宋体" w:hAnsi="宋体" w:cs="宋体"/>
          <w:sz w:val="30"/>
        </w:rPr>
      </w:pPr>
    </w:p>
    <w:p w14:paraId="7FFA0CBC">
      <w:pPr>
        <w:rPr>
          <w:rFonts w:hint="eastAsia" w:ascii="宋体" w:hAnsi="宋体" w:cs="宋体"/>
          <w:sz w:val="30"/>
        </w:rPr>
      </w:pPr>
    </w:p>
    <w:p w14:paraId="36C77312">
      <w:pPr>
        <w:rPr>
          <w:rFonts w:hint="eastAsia" w:ascii="宋体" w:hAnsi="宋体" w:cs="宋体"/>
          <w:sz w:val="30"/>
        </w:rPr>
      </w:pPr>
    </w:p>
    <w:p w14:paraId="1C964D3D">
      <w:pPr>
        <w:spacing w:line="360" w:lineRule="auto"/>
        <w:ind w:left="420"/>
        <w:rPr>
          <w:rFonts w:hint="eastAsia" w:ascii="宋体" w:hAnsi="宋体" w:cs="宋体"/>
          <w:sz w:val="30"/>
        </w:rPr>
      </w:pPr>
      <w:r>
        <w:rPr>
          <w:rFonts w:hint="eastAsia" w:ascii="宋体" w:hAnsi="宋体" w:cs="宋体"/>
          <w:sz w:val="30"/>
        </w:rPr>
        <w:t>项目名称：</w:t>
      </w:r>
    </w:p>
    <w:p w14:paraId="4D1DCC84">
      <w:pPr>
        <w:spacing w:line="360" w:lineRule="auto"/>
        <w:ind w:left="420"/>
        <w:rPr>
          <w:rFonts w:hint="eastAsia" w:ascii="宋体" w:hAnsi="宋体" w:cs="宋体"/>
          <w:sz w:val="30"/>
        </w:rPr>
      </w:pPr>
      <w:r>
        <w:rPr>
          <w:rFonts w:hint="eastAsia" w:ascii="宋体" w:hAnsi="宋体" w:cs="宋体"/>
          <w:sz w:val="30"/>
        </w:rPr>
        <w:t>合同编号：</w:t>
      </w:r>
    </w:p>
    <w:p w14:paraId="0B3BB601">
      <w:pPr>
        <w:spacing w:line="360" w:lineRule="auto"/>
        <w:ind w:left="420"/>
        <w:rPr>
          <w:rFonts w:hint="eastAsia" w:ascii="宋体" w:hAnsi="宋体" w:cs="宋体"/>
          <w:sz w:val="30"/>
        </w:rPr>
      </w:pPr>
      <w:r>
        <w:rPr>
          <w:rFonts w:hint="eastAsia" w:ascii="宋体" w:hAnsi="宋体" w:cs="宋体"/>
          <w:sz w:val="30"/>
        </w:rPr>
        <w:t>甲    方：</w:t>
      </w:r>
    </w:p>
    <w:p w14:paraId="0CC1F3DF">
      <w:pPr>
        <w:spacing w:line="360" w:lineRule="auto"/>
        <w:ind w:left="420"/>
        <w:rPr>
          <w:rFonts w:hint="eastAsia" w:ascii="宋体" w:hAnsi="宋体" w:cs="宋体"/>
          <w:sz w:val="30"/>
        </w:rPr>
      </w:pPr>
      <w:r>
        <w:rPr>
          <w:rFonts w:hint="eastAsia" w:ascii="宋体" w:hAnsi="宋体" w:cs="宋体"/>
          <w:sz w:val="30"/>
        </w:rPr>
        <w:t>乙    方：</w:t>
      </w:r>
    </w:p>
    <w:p w14:paraId="07B56BA3">
      <w:pPr>
        <w:spacing w:line="360" w:lineRule="auto"/>
        <w:ind w:left="420"/>
        <w:rPr>
          <w:rFonts w:hint="eastAsia" w:ascii="宋体" w:hAnsi="宋体" w:cs="宋体"/>
          <w:sz w:val="30"/>
        </w:rPr>
      </w:pPr>
      <w:r>
        <w:rPr>
          <w:rFonts w:hint="eastAsia" w:ascii="宋体" w:hAnsi="宋体" w:cs="宋体"/>
          <w:sz w:val="30"/>
        </w:rPr>
        <w:t>签订时间：</w:t>
      </w:r>
    </w:p>
    <w:p w14:paraId="55EEF37A"/>
    <w:p w14:paraId="4AFF700D">
      <w:pPr>
        <w:rPr>
          <w:rFonts w:eastAsia="黑体"/>
          <w:sz w:val="44"/>
          <w:szCs w:val="44"/>
        </w:rPr>
      </w:pPr>
      <w:r>
        <w:rPr>
          <w:rFonts w:eastAsia="黑体"/>
          <w:sz w:val="44"/>
          <w:szCs w:val="44"/>
        </w:rPr>
        <w:br w:type="page" w:clear="all"/>
      </w:r>
    </w:p>
    <w:p w14:paraId="447A8FAB">
      <w:pPr>
        <w:jc w:val="center"/>
        <w:rPr>
          <w:rFonts w:eastAsia="黑体"/>
          <w:sz w:val="44"/>
          <w:szCs w:val="44"/>
        </w:rPr>
      </w:pPr>
      <w:r>
        <w:rPr>
          <w:rFonts w:hint="eastAsia" w:eastAsia="黑体"/>
          <w:sz w:val="44"/>
          <w:szCs w:val="44"/>
        </w:rPr>
        <w:t>使用说明</w:t>
      </w:r>
    </w:p>
    <w:p w14:paraId="2CE67102">
      <w:pPr>
        <w:ind w:firstLine="640"/>
        <w:rPr>
          <w:rFonts w:ascii="仿宋_GB2312" w:hAnsi="仿宋_GB2312" w:eastAsia="仿宋_GB2312" w:cs="仿宋_GB2312"/>
          <w:sz w:val="32"/>
          <w:szCs w:val="32"/>
        </w:rPr>
      </w:pPr>
    </w:p>
    <w:p w14:paraId="1F8A240F">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11960E1F">
      <w:pPr>
        <w:ind w:firstLine="640" w:firstLineChars="200"/>
        <w:rPr>
          <w:rFonts w:eastAsia="黑体"/>
          <w:sz w:val="44"/>
          <w:szCs w:val="44"/>
        </w:rPr>
      </w:pP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44A8775B">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0DF7AB77">
      <w:pPr>
        <w:ind w:firstLine="880"/>
        <w:rPr>
          <w:rFonts w:eastAsia="黑体"/>
          <w:sz w:val="44"/>
          <w:szCs w:val="44"/>
        </w:rPr>
        <w:sectPr>
          <w:footerReference r:id="rId3" w:type="default"/>
          <w:pgSz w:w="11906" w:h="16838"/>
          <w:pgMar w:top="1440" w:right="1633" w:bottom="1440" w:left="1633" w:header="851" w:footer="992" w:gutter="0"/>
          <w:pgNumType w:start="1"/>
          <w:cols w:space="1701" w:num="1"/>
          <w:docGrid w:linePitch="360" w:charSpace="0"/>
        </w:sectPr>
      </w:pPr>
    </w:p>
    <w:bookmarkEnd w:id="161"/>
    <w:p w14:paraId="717999B1">
      <w:pPr>
        <w:keepNext/>
        <w:keepLines/>
        <w:spacing w:line="400" w:lineRule="exact"/>
        <w:jc w:val="center"/>
        <w:outlineLvl w:val="1"/>
        <w:rPr>
          <w:rFonts w:hint="eastAsia" w:ascii="黑体" w:hAnsi="黑体" w:eastAsia="黑体"/>
          <w:b/>
          <w:bCs/>
          <w:sz w:val="28"/>
          <w:szCs w:val="28"/>
        </w:rPr>
      </w:pPr>
      <w:bookmarkStart w:id="162" w:name="_Toc22209"/>
    </w:p>
    <w:p w14:paraId="610A149C">
      <w:pPr>
        <w:keepNext/>
        <w:keepLines/>
        <w:spacing w:line="400" w:lineRule="exact"/>
        <w:jc w:val="center"/>
        <w:outlineLvl w:val="1"/>
        <w:rPr>
          <w:rFonts w:hint="eastAsia"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bookmarkEnd w:id="162"/>
    </w:p>
    <w:p w14:paraId="5AC58182">
      <w:pPr>
        <w:keepNext/>
        <w:keepLines/>
        <w:spacing w:line="360" w:lineRule="auto"/>
        <w:jc w:val="center"/>
        <w:outlineLvl w:val="1"/>
        <w:rPr>
          <w:rFonts w:hint="eastAsia" w:ascii="黑体" w:hAnsi="华文中宋" w:eastAsia="黑体"/>
          <w:sz w:val="28"/>
          <w:szCs w:val="28"/>
        </w:rPr>
      </w:pPr>
    </w:p>
    <w:p w14:paraId="66063416">
      <w:pPr>
        <w:spacing w:line="360" w:lineRule="auto"/>
        <w:rPr>
          <w:rFonts w:hint="eastAsia" w:ascii="宋体" w:hAnsi="宋体"/>
          <w:sz w:val="24"/>
        </w:rPr>
      </w:pPr>
      <w:r>
        <w:rPr>
          <w:rFonts w:hint="eastAsia" w:ascii="宋体" w:hAnsi="宋体"/>
          <w:sz w:val="24"/>
        </w:rPr>
        <w:t>甲方（全称）：</w:t>
      </w:r>
    </w:p>
    <w:p w14:paraId="1709245C">
      <w:pPr>
        <w:spacing w:line="360" w:lineRule="auto"/>
        <w:rPr>
          <w:rFonts w:hint="eastAsia" w:ascii="宋体" w:hAnsi="宋体"/>
          <w:sz w:val="24"/>
        </w:rPr>
      </w:pPr>
      <w:r>
        <w:rPr>
          <w:rFonts w:hint="eastAsia" w:ascii="宋体" w:hAnsi="宋体"/>
          <w:sz w:val="24"/>
        </w:rPr>
        <w:t>乙方（全称）：</w:t>
      </w:r>
      <w:r>
        <w:rPr>
          <w:rFonts w:ascii="宋体" w:hAnsi="宋体"/>
          <w:sz w:val="24"/>
        </w:rPr>
        <w:t xml:space="preserve"> </w:t>
      </w:r>
    </w:p>
    <w:p w14:paraId="54C49445">
      <w:pPr>
        <w:spacing w:line="360" w:lineRule="auto"/>
        <w:ind w:firstLine="480"/>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478F369">
      <w:pPr>
        <w:numPr>
          <w:ilvl w:val="0"/>
          <w:numId w:val="1"/>
        </w:numPr>
        <w:spacing w:line="360" w:lineRule="auto"/>
        <w:ind w:firstLine="482"/>
        <w:rPr>
          <w:rFonts w:hint="eastAsia" w:ascii="宋体" w:hAnsi="宋体"/>
          <w:b/>
          <w:sz w:val="24"/>
        </w:rPr>
      </w:pPr>
      <w:r>
        <w:rPr>
          <w:rFonts w:hint="eastAsia" w:ascii="宋体" w:hAnsi="宋体"/>
          <w:b/>
          <w:sz w:val="24"/>
        </w:rPr>
        <w:t>项目信息</w:t>
      </w:r>
    </w:p>
    <w:p w14:paraId="7F1EBC89">
      <w:pPr>
        <w:spacing w:line="360" w:lineRule="auto"/>
        <w:ind w:firstLine="480"/>
        <w:rPr>
          <w:rFonts w:hint="eastAsia" w:ascii="宋体" w:hAnsi="宋体"/>
          <w:sz w:val="24"/>
          <w:u w:val="single"/>
        </w:rPr>
      </w:pPr>
      <w:r>
        <w:rPr>
          <w:rFonts w:hint="eastAsia" w:ascii="宋体" w:hAnsi="宋体"/>
          <w:sz w:val="24"/>
        </w:rPr>
        <w:t>1.1采购项目名称：</w:t>
      </w:r>
      <w:r>
        <w:rPr>
          <w:rFonts w:hint="eastAsia" w:ascii="宋体" w:hAnsi="宋体"/>
          <w:sz w:val="24"/>
          <w:u w:val="single"/>
        </w:rPr>
        <w:t>滨海县智慧渔港采购项目</w:t>
      </w:r>
    </w:p>
    <w:p w14:paraId="5933D937">
      <w:pPr>
        <w:tabs>
          <w:tab w:val="left" w:pos="999"/>
        </w:tabs>
        <w:spacing w:line="360" w:lineRule="auto"/>
        <w:rPr>
          <w:rFonts w:hint="eastAsia" w:ascii="宋体" w:hAnsi="宋体"/>
          <w:sz w:val="24"/>
        </w:rPr>
      </w:pPr>
      <w:r>
        <w:rPr>
          <w:rFonts w:hint="eastAsia" w:ascii="宋体" w:hAnsi="宋体"/>
          <w:sz w:val="24"/>
        </w:rPr>
        <w:t xml:space="preserve">       采购项目编号：</w:t>
      </w:r>
    </w:p>
    <w:p w14:paraId="35210027">
      <w:pPr>
        <w:spacing w:line="360" w:lineRule="auto"/>
        <w:ind w:firstLine="480"/>
        <w:rPr>
          <w:rFonts w:hint="eastAsia" w:ascii="宋体" w:hAnsi="宋体"/>
          <w:sz w:val="24"/>
        </w:rPr>
      </w:pPr>
      <w:r>
        <w:rPr>
          <w:rFonts w:hint="eastAsia" w:ascii="宋体" w:hAnsi="宋体"/>
          <w:sz w:val="24"/>
        </w:rPr>
        <w:t>1.2采购计划编号：</w:t>
      </w:r>
    </w:p>
    <w:p w14:paraId="4E0FA498">
      <w:pPr>
        <w:spacing w:line="360" w:lineRule="auto"/>
        <w:ind w:firstLine="480"/>
        <w:rPr>
          <w:rFonts w:hint="eastAsia" w:ascii="宋体" w:hAnsi="宋体"/>
          <w:sz w:val="24"/>
        </w:rPr>
      </w:pPr>
      <w:r>
        <w:rPr>
          <w:rFonts w:hint="eastAsia" w:ascii="宋体" w:hAnsi="宋体"/>
          <w:sz w:val="24"/>
        </w:rPr>
        <w:t>1.3采购内容：</w:t>
      </w:r>
      <w:r>
        <w:rPr>
          <w:rFonts w:hint="eastAsia" w:ascii="宋体" w:hAnsi="宋体" w:cs="宋体"/>
          <w:spacing w:val="-5"/>
          <w:sz w:val="24"/>
        </w:rPr>
        <w:t>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具体货物名称、数量及技术参数需求等内容详见招标文件第四章。</w:t>
      </w:r>
    </w:p>
    <w:p w14:paraId="492A3F8C">
      <w:pPr>
        <w:numPr>
          <w:ilvl w:val="0"/>
          <w:numId w:val="1"/>
        </w:numPr>
        <w:spacing w:line="360" w:lineRule="auto"/>
        <w:ind w:firstLine="482"/>
        <w:rPr>
          <w:rFonts w:hint="eastAsia" w:ascii="宋体" w:hAnsi="宋体"/>
          <w:b/>
          <w:sz w:val="24"/>
        </w:rPr>
      </w:pPr>
      <w:r>
        <w:rPr>
          <w:rFonts w:hint="eastAsia" w:ascii="宋体" w:hAnsi="宋体"/>
          <w:b/>
          <w:sz w:val="24"/>
        </w:rPr>
        <w:t>合同金额</w:t>
      </w:r>
    </w:p>
    <w:p w14:paraId="74D4C003">
      <w:pPr>
        <w:spacing w:line="360" w:lineRule="auto"/>
        <w:ind w:firstLine="480"/>
        <w:rPr>
          <w:rFonts w:hint="eastAsia" w:ascii="宋体" w:hAnsi="宋体"/>
          <w:sz w:val="24"/>
          <w:u w:val="single"/>
        </w:rPr>
      </w:pPr>
      <w:r>
        <w:rPr>
          <w:rFonts w:hint="eastAsia" w:ascii="宋体" w:hAnsi="宋体"/>
          <w:sz w:val="24"/>
        </w:rPr>
        <w:t>2.1合同金额大写：</w:t>
      </w:r>
      <w:r>
        <w:rPr>
          <w:rFonts w:hint="eastAsia" w:ascii="宋体" w:hAnsi="宋体"/>
          <w:sz w:val="24"/>
          <w:u w:val="single"/>
        </w:rPr>
        <w:t xml:space="preserve">                </w:t>
      </w:r>
      <w:r>
        <w:rPr>
          <w:rFonts w:hint="eastAsia" w:ascii="宋体" w:hAnsi="宋体"/>
          <w:sz w:val="24"/>
        </w:rPr>
        <w:t xml:space="preserve"> 小写：</w:t>
      </w:r>
      <w:r>
        <w:rPr>
          <w:rFonts w:hint="eastAsia" w:ascii="宋体" w:hAnsi="宋体"/>
          <w:sz w:val="24"/>
          <w:u w:val="single"/>
        </w:rPr>
        <w:t xml:space="preserve">                元 </w:t>
      </w:r>
    </w:p>
    <w:p w14:paraId="20D73159">
      <w:pPr>
        <w:spacing w:line="360" w:lineRule="auto"/>
        <w:ind w:firstLine="480"/>
        <w:rPr>
          <w:rFonts w:hint="eastAsia" w:ascii="宋体" w:hAnsi="宋体"/>
          <w:sz w:val="24"/>
        </w:rPr>
      </w:pPr>
      <w:r>
        <w:rPr>
          <w:rFonts w:hint="eastAsia" w:ascii="宋体" w:hAnsi="宋体"/>
          <w:sz w:val="24"/>
        </w:rPr>
        <w:t>2.2付款方式</w:t>
      </w:r>
    </w:p>
    <w:p w14:paraId="7A8CD95A">
      <w:pPr>
        <w:pStyle w:val="205"/>
        <w:spacing w:before="120" w:after="120" w:line="460" w:lineRule="exact"/>
        <w:ind w:firstLine="480"/>
        <w:rPr>
          <w:rFonts w:hint="eastAsia" w:hAnsi="宋体" w:cs="宋体"/>
          <w:sz w:val="24"/>
          <w:shd w:val="clear" w:color="auto" w:fill="FFFFFF"/>
        </w:rPr>
      </w:pPr>
      <w:r>
        <w:rPr>
          <w:rFonts w:hint="eastAsia" w:hAnsi="宋体"/>
          <w:sz w:val="24"/>
        </w:rPr>
        <w:t>2.2.1</w:t>
      </w:r>
      <w:r>
        <w:rPr>
          <w:rFonts w:hint="eastAsia" w:hAnsi="宋体" w:cs="宋体"/>
          <w:color w:val="auto"/>
          <w:sz w:val="24"/>
          <w:shd w:val="clear" w:color="auto" w:fill="FFFFFF"/>
        </w:rPr>
        <w:t>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p>
    <w:p w14:paraId="7DCB18AE">
      <w:pPr>
        <w:pStyle w:val="205"/>
        <w:spacing w:before="120" w:after="120" w:line="460" w:lineRule="exact"/>
        <w:ind w:firstLine="480"/>
        <w:rPr>
          <w:rFonts w:hint="eastAsia" w:hAnsi="宋体" w:cs="宋体"/>
          <w:sz w:val="24"/>
          <w:shd w:val="clear" w:color="auto" w:fill="FFFFFF"/>
        </w:rPr>
      </w:pPr>
      <w:r>
        <w:rPr>
          <w:rFonts w:hint="eastAsia" w:hAnsi="宋体" w:cs="宋体"/>
          <w:sz w:val="24"/>
          <w:shd w:val="clear" w:color="auto" w:fill="FFFFFF"/>
        </w:rPr>
        <w:t>注：1）将合同价款30%的预付款汇入农民工工资专用账户。</w:t>
      </w:r>
    </w:p>
    <w:p w14:paraId="737ECC89">
      <w:pPr>
        <w:pStyle w:val="205"/>
        <w:spacing w:before="120" w:after="120" w:line="460" w:lineRule="exact"/>
        <w:ind w:firstLine="480"/>
        <w:rPr>
          <w:rFonts w:hint="eastAsia" w:hAnsi="宋体" w:cs="宋体"/>
          <w:sz w:val="24"/>
          <w:shd w:val="clear" w:color="auto" w:fill="FFFFFF"/>
        </w:rPr>
      </w:pPr>
      <w:r>
        <w:rPr>
          <w:rFonts w:hint="eastAsia" w:hAnsi="宋体" w:cs="宋体"/>
          <w:sz w:val="24"/>
          <w:shd w:val="clear" w:color="auto" w:fill="FFFFFF"/>
        </w:rPr>
        <w:t>2）项目竣工验收完成后,项目建设单位须将所有项目材料装订成册，移交县局档案室统一管理。</w:t>
      </w:r>
    </w:p>
    <w:p w14:paraId="62799163">
      <w:pPr>
        <w:pStyle w:val="205"/>
        <w:spacing w:before="120" w:after="120" w:line="460" w:lineRule="exact"/>
        <w:ind w:firstLine="480"/>
        <w:rPr>
          <w:rFonts w:hint="eastAsia" w:hAnsi="宋体" w:cs="宋体"/>
          <w:sz w:val="24"/>
          <w:shd w:val="clear" w:color="auto" w:fill="FFFFFF"/>
        </w:rPr>
      </w:pPr>
      <w:r>
        <w:rPr>
          <w:rFonts w:hint="eastAsia" w:hAnsi="宋体" w:cs="宋体"/>
          <w:sz w:val="24"/>
          <w:shd w:val="clear" w:color="auto" w:fill="FFFFFF"/>
        </w:rPr>
        <w:t>3）乙方应当在项目验收合格后7个自然日内向甲方委托的审计单位提交项目材料并申请审计，项目结算审计核减金额超过送审金额的10%，审计费用由承建单位承担。</w:t>
      </w:r>
    </w:p>
    <w:p w14:paraId="6CCB7946">
      <w:pPr>
        <w:pStyle w:val="205"/>
        <w:spacing w:before="120" w:after="120" w:line="460" w:lineRule="exact"/>
        <w:ind w:firstLine="480"/>
        <w:rPr>
          <w:rFonts w:hint="eastAsia" w:hAnsi="宋体" w:cs="宋体"/>
          <w:sz w:val="24"/>
          <w:shd w:val="clear" w:color="auto" w:fill="FFFFFF"/>
        </w:rPr>
      </w:pPr>
      <w:r>
        <w:rPr>
          <w:rFonts w:hint="eastAsia" w:hAnsi="宋体" w:cs="宋体"/>
          <w:sz w:val="24"/>
          <w:shd w:val="clear" w:color="auto" w:fill="FFFFFF"/>
        </w:rPr>
        <w:t>4）甲方在收到乙方的税务发票后十个工作日内支付到乙方账户。</w:t>
      </w:r>
    </w:p>
    <w:p w14:paraId="54F86B5D">
      <w:pPr>
        <w:numPr>
          <w:ilvl w:val="0"/>
          <w:numId w:val="1"/>
        </w:numPr>
        <w:spacing w:line="360" w:lineRule="auto"/>
        <w:ind w:firstLine="482"/>
        <w:rPr>
          <w:rFonts w:hint="eastAsia" w:ascii="宋体" w:hAnsi="宋体"/>
          <w:b/>
          <w:sz w:val="24"/>
          <w:u w:val="single"/>
        </w:rPr>
      </w:pPr>
      <w:r>
        <w:rPr>
          <w:rFonts w:hint="eastAsia" w:ascii="宋体" w:hAnsi="宋体"/>
          <w:b/>
          <w:sz w:val="24"/>
        </w:rPr>
        <w:t>合同履行</w:t>
      </w:r>
    </w:p>
    <w:p w14:paraId="593BAF37">
      <w:pPr>
        <w:spacing w:line="360" w:lineRule="auto"/>
        <w:ind w:firstLine="480"/>
        <w:rPr>
          <w:rFonts w:hint="eastAsia" w:ascii="宋体" w:hAnsi="宋体" w:cs="宋体"/>
          <w:sz w:val="24"/>
        </w:rPr>
      </w:pPr>
      <w:r>
        <w:rPr>
          <w:rFonts w:hint="eastAsia" w:ascii="宋体" w:hAnsi="宋体" w:cs="宋体"/>
          <w:sz w:val="24"/>
        </w:rPr>
        <w:t>3.1起始日期：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日，完成日期：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1BDC86A">
      <w:pPr>
        <w:spacing w:line="360" w:lineRule="auto"/>
        <w:ind w:firstLine="480"/>
        <w:rPr>
          <w:rFonts w:hint="eastAsia" w:ascii="宋体" w:hAnsi="宋体" w:cs="宋体"/>
          <w:sz w:val="24"/>
          <w:u w:val="single"/>
        </w:rPr>
      </w:pPr>
      <w:r>
        <w:rPr>
          <w:rFonts w:hint="eastAsia" w:ascii="宋体" w:hAnsi="宋体" w:cs="宋体"/>
          <w:sz w:val="24"/>
        </w:rPr>
        <w:t>3.2履约地点</w:t>
      </w:r>
      <w:r>
        <w:rPr>
          <w:rFonts w:hint="eastAsia" w:ascii="宋体" w:hAnsi="宋体" w:cs="宋体"/>
          <w:bCs/>
          <w:sz w:val="24"/>
        </w:rPr>
        <w:t xml:space="preserve">：滨海县范围内，招标人指定地点。  </w:t>
      </w:r>
    </w:p>
    <w:p w14:paraId="48BE78E1">
      <w:pPr>
        <w:spacing w:line="360" w:lineRule="auto"/>
        <w:ind w:firstLine="480"/>
        <w:rPr>
          <w:rFonts w:hint="eastAsia" w:ascii="宋体" w:hAnsi="宋体" w:cs="宋体"/>
          <w:sz w:val="24"/>
        </w:rPr>
      </w:pPr>
      <w:r>
        <w:rPr>
          <w:rFonts w:hint="eastAsia" w:ascii="宋体" w:hAnsi="宋体" w:cs="宋体"/>
          <w:bCs/>
          <w:sz w:val="24"/>
        </w:rPr>
        <w:t>3.3</w:t>
      </w:r>
      <w:r>
        <w:rPr>
          <w:rFonts w:hint="eastAsia" w:ascii="宋体" w:hAnsi="宋体" w:cs="宋体"/>
          <w:sz w:val="24"/>
        </w:rPr>
        <w:t>履约担保：是否收取履约保证金：</w:t>
      </w:r>
      <w:r>
        <w:rPr>
          <w:rFonts w:ascii="Wingdings" w:hAnsi="Wingdings" w:eastAsia="Wingdings" w:cs="Wingdings"/>
          <w:sz w:val="24"/>
        </w:rPr>
        <w:t>þ</w:t>
      </w:r>
      <w:r>
        <w:rPr>
          <w:rFonts w:hint="eastAsia" w:ascii="宋体" w:hAnsi="宋体" w:cs="宋体"/>
          <w:sz w:val="24"/>
        </w:rPr>
        <w:t xml:space="preserve">是    </w:t>
      </w:r>
      <w:r>
        <w:rPr>
          <w:rFonts w:ascii="Wingdings" w:hAnsi="Wingdings" w:eastAsia="Wingdings" w:cs="Wingdings"/>
          <w:sz w:val="24"/>
        </w:rPr>
        <w:t>¨</w:t>
      </w:r>
      <w:r>
        <w:rPr>
          <w:rFonts w:hint="eastAsia" w:ascii="宋体" w:hAnsi="宋体" w:cs="宋体"/>
          <w:sz w:val="24"/>
        </w:rPr>
        <w:t>否</w:t>
      </w:r>
    </w:p>
    <w:p w14:paraId="4E301891">
      <w:pPr>
        <w:spacing w:line="360" w:lineRule="auto"/>
        <w:ind w:firstLine="480"/>
        <w:rPr>
          <w:rFonts w:hint="eastAsia" w:ascii="宋体" w:hAnsi="宋体" w:cs="宋体"/>
          <w:sz w:val="24"/>
        </w:rPr>
      </w:pPr>
      <w:r>
        <w:rPr>
          <w:rFonts w:hint="eastAsia" w:ascii="宋体" w:hAnsi="宋体" w:cs="宋体"/>
          <w:sz w:val="24"/>
        </w:rPr>
        <w:t>3.3.1收取履约保证金形式：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p>
    <w:p w14:paraId="262B61CC">
      <w:pPr>
        <w:spacing w:line="360" w:lineRule="auto"/>
        <w:ind w:firstLine="480"/>
        <w:rPr>
          <w:rFonts w:hint="eastAsia" w:ascii="宋体" w:hAnsi="宋体" w:cs="宋体"/>
          <w:sz w:val="24"/>
        </w:rPr>
      </w:pPr>
      <w:r>
        <w:rPr>
          <w:rFonts w:hint="eastAsia" w:ascii="宋体" w:hAnsi="宋体" w:cs="宋体"/>
          <w:sz w:val="24"/>
        </w:rPr>
        <w:t>3.3.2收取履约保证金金额：</w:t>
      </w:r>
      <w:r>
        <w:rPr>
          <w:rFonts w:hint="eastAsia" w:ascii="宋体" w:hAnsi="宋体" w:cs="宋体"/>
          <w:sz w:val="24"/>
          <w:u w:val="single"/>
        </w:rPr>
        <w:t>合同金额的10%</w:t>
      </w:r>
      <w:r>
        <w:rPr>
          <w:rFonts w:hint="eastAsia" w:ascii="宋体" w:hAnsi="宋体" w:cs="宋体"/>
          <w:bCs/>
          <w:sz w:val="24"/>
          <w:u w:val="single"/>
        </w:rPr>
        <w:t xml:space="preserve">   </w:t>
      </w:r>
      <w:r>
        <w:rPr>
          <w:rFonts w:hint="eastAsia" w:ascii="宋体" w:hAnsi="宋体" w:cs="宋体"/>
          <w:sz w:val="24"/>
        </w:rPr>
        <w:t xml:space="preserve">                            </w:t>
      </w:r>
    </w:p>
    <w:p w14:paraId="695390E5">
      <w:pPr>
        <w:spacing w:line="360" w:lineRule="auto"/>
        <w:ind w:firstLine="480"/>
        <w:rPr>
          <w:rFonts w:hint="eastAsia" w:ascii="宋体" w:hAnsi="宋体" w:cs="宋体"/>
          <w:bCs/>
          <w:sz w:val="24"/>
          <w:u w:val="single"/>
        </w:rPr>
      </w:pPr>
      <w:r>
        <w:rPr>
          <w:rFonts w:hint="eastAsia" w:ascii="宋体" w:hAnsi="宋体" w:cs="宋体"/>
          <w:sz w:val="24"/>
        </w:rPr>
        <w:t xml:space="preserve">3.3.3履约担保期限： </w:t>
      </w:r>
      <w:r>
        <w:rPr>
          <w:rFonts w:hint="eastAsia" w:ascii="宋体" w:hAnsi="宋体" w:cs="宋体"/>
          <w:bCs/>
          <w:sz w:val="24"/>
          <w:u w:val="single"/>
        </w:rPr>
        <w:t xml:space="preserve">                      </w:t>
      </w:r>
    </w:p>
    <w:p w14:paraId="45EA8D76">
      <w:pPr>
        <w:spacing w:line="360" w:lineRule="auto"/>
        <w:ind w:firstLine="480"/>
        <w:rPr>
          <w:rFonts w:hint="eastAsia" w:ascii="宋体" w:hAnsi="宋体" w:cs="宋体"/>
          <w:bCs/>
          <w:sz w:val="24"/>
        </w:rPr>
      </w:pPr>
      <w:r>
        <w:rPr>
          <w:rFonts w:hint="eastAsia" w:ascii="宋体" w:hAnsi="宋体" w:cs="宋体"/>
          <w:bCs/>
          <w:sz w:val="24"/>
        </w:rPr>
        <w:t>3.4确需收取履约保证金的，履约保证金的缴纳形式：</w:t>
      </w:r>
    </w:p>
    <w:p w14:paraId="5241D3C3">
      <w:pPr>
        <w:spacing w:line="360" w:lineRule="auto"/>
        <w:ind w:firstLine="480"/>
        <w:rPr>
          <w:rFonts w:hint="eastAsia" w:ascii="宋体" w:hAnsi="宋体" w:cs="宋体"/>
          <w:bCs/>
          <w:sz w:val="24"/>
        </w:rPr>
      </w:pPr>
      <w:r>
        <w:rPr>
          <w:rFonts w:hint="eastAsia" w:ascii="宋体" w:hAnsi="宋体" w:cs="宋体"/>
          <w:bCs/>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265CF42">
      <w:pPr>
        <w:spacing w:line="360" w:lineRule="auto"/>
        <w:ind w:firstLine="480"/>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p>
    <w:p w14:paraId="56CCF4A3">
      <w:pPr>
        <w:spacing w:line="360" w:lineRule="auto"/>
        <w:ind w:firstLine="480"/>
        <w:rPr>
          <w:rFonts w:hint="eastAsia" w:ascii="宋体" w:hAnsi="宋体" w:cs="宋体"/>
          <w:bCs/>
          <w:sz w:val="24"/>
        </w:rPr>
      </w:pPr>
      <w:r>
        <w:rPr>
          <w:rFonts w:hint="eastAsia" w:ascii="宋体" w:hAnsi="宋体" w:cs="宋体"/>
          <w:sz w:val="24"/>
        </w:rPr>
        <w:t>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0FD1ED01">
      <w:pPr>
        <w:numPr>
          <w:ilvl w:val="0"/>
          <w:numId w:val="1"/>
        </w:numPr>
        <w:spacing w:line="360" w:lineRule="auto"/>
        <w:ind w:firstLine="482"/>
        <w:rPr>
          <w:rFonts w:hint="eastAsia" w:ascii="宋体" w:hAnsi="宋体"/>
          <w:bCs/>
          <w:sz w:val="24"/>
        </w:rPr>
      </w:pPr>
      <w:r>
        <w:rPr>
          <w:rFonts w:hint="eastAsia" w:ascii="宋体" w:hAnsi="宋体"/>
          <w:b/>
          <w:sz w:val="24"/>
        </w:rPr>
        <w:t>合同验收</w:t>
      </w:r>
    </w:p>
    <w:p w14:paraId="037E0666">
      <w:pPr>
        <w:spacing w:line="460" w:lineRule="exact"/>
        <w:ind w:firstLine="480"/>
        <w:rPr>
          <w:rFonts w:hint="eastAsia" w:ascii="宋体" w:hAnsi="宋体" w:cs="宋体"/>
          <w:sz w:val="24"/>
        </w:rPr>
      </w:pPr>
      <w:r>
        <w:rPr>
          <w:rFonts w:hint="eastAsia" w:ascii="宋体" w:hAnsi="宋体"/>
          <w:bCs/>
          <w:sz w:val="24"/>
        </w:rPr>
        <w:t>4.1</w:t>
      </w:r>
      <w:r>
        <w:rPr>
          <w:rFonts w:hint="eastAsia" w:ascii="宋体" w:hAnsi="宋体" w:cs="宋体"/>
          <w:sz w:val="24"/>
        </w:rPr>
        <w:t>甲方对乙方提交的货物依据招标文件、投标文件上的技术规格要求和国家有关质量标准进行现场初步验收，外观、说明书符合招标文件技术要求的，给予签收。</w:t>
      </w:r>
    </w:p>
    <w:p w14:paraId="14C83207">
      <w:pPr>
        <w:spacing w:line="460" w:lineRule="exact"/>
        <w:ind w:firstLine="480"/>
        <w:rPr>
          <w:rFonts w:hint="eastAsia" w:ascii="宋体" w:hAnsi="宋体" w:cs="宋体"/>
          <w:sz w:val="24"/>
        </w:rPr>
      </w:pPr>
      <w:r>
        <w:rPr>
          <w:rFonts w:hint="eastAsia" w:ascii="宋体" w:hAnsi="宋体"/>
          <w:bCs/>
          <w:sz w:val="24"/>
        </w:rPr>
        <w:t>4.2</w:t>
      </w:r>
      <w:r>
        <w:rPr>
          <w:rFonts w:hint="eastAsia" w:ascii="宋体" w:hAnsi="宋体" w:cs="宋体"/>
          <w:sz w:val="24"/>
        </w:rPr>
        <w:t>乙方交货前应对产品作出全面检查和对验收文件进行整理，并列出清单，作为甲方收货验收和使用的技术条件依据，检验的结果应随货物交甲方。</w:t>
      </w:r>
    </w:p>
    <w:p w14:paraId="5F33E825">
      <w:pPr>
        <w:spacing w:line="460" w:lineRule="exact"/>
        <w:ind w:firstLine="480"/>
        <w:rPr>
          <w:rFonts w:hint="eastAsia" w:ascii="宋体" w:hAnsi="宋体" w:cs="宋体"/>
          <w:sz w:val="24"/>
        </w:rPr>
      </w:pPr>
      <w:r>
        <w:rPr>
          <w:rFonts w:hint="eastAsia" w:ascii="宋体" w:hAnsi="宋体"/>
          <w:bCs/>
          <w:sz w:val="24"/>
        </w:rPr>
        <w:t>4.3</w:t>
      </w:r>
      <w:r>
        <w:rPr>
          <w:rFonts w:hint="eastAsia" w:ascii="宋体" w:hAnsi="宋体" w:cs="宋体"/>
          <w:sz w:val="24"/>
        </w:rPr>
        <w:t>甲方对乙方提供的货物在使用前进行调试时，乙方需负责安装并培训甲方的使用操作人员，并协助甲方一起调试，直到符合技术要求。</w:t>
      </w:r>
    </w:p>
    <w:p w14:paraId="655DB6B8">
      <w:pPr>
        <w:spacing w:line="460" w:lineRule="exact"/>
        <w:ind w:firstLine="480"/>
        <w:rPr>
          <w:rFonts w:hint="eastAsia" w:ascii="宋体" w:hAnsi="宋体" w:cs="宋体"/>
          <w:sz w:val="24"/>
        </w:rPr>
      </w:pPr>
      <w:r>
        <w:rPr>
          <w:rFonts w:hint="eastAsia" w:ascii="宋体" w:hAnsi="宋体"/>
          <w:bCs/>
          <w:sz w:val="24"/>
        </w:rPr>
        <w:t>4.4</w:t>
      </w:r>
      <w:r>
        <w:rPr>
          <w:rFonts w:hint="eastAsia" w:ascii="宋体" w:hAnsi="宋体" w:cs="宋体"/>
          <w:sz w:val="24"/>
        </w:rPr>
        <w:t>验收时乙方必须在现场，验收完毕后作出验收结果报告；验收费用由甲乙双方协商解决。</w:t>
      </w:r>
    </w:p>
    <w:p w14:paraId="5737A488">
      <w:pPr>
        <w:spacing w:line="360" w:lineRule="auto"/>
        <w:ind w:firstLine="482" w:firstLineChars="200"/>
        <w:rPr>
          <w:rFonts w:hint="eastAsia" w:ascii="宋体" w:hAnsi="宋体"/>
          <w:b/>
          <w:sz w:val="24"/>
        </w:rPr>
      </w:pPr>
      <w:r>
        <w:rPr>
          <w:rFonts w:hint="eastAsia" w:ascii="宋体" w:hAnsi="宋体"/>
          <w:b/>
          <w:sz w:val="24"/>
        </w:rPr>
        <w:t>5.组成合同的文件</w:t>
      </w:r>
    </w:p>
    <w:p w14:paraId="0CAFE0A2">
      <w:pPr>
        <w:spacing w:line="360" w:lineRule="auto"/>
        <w:ind w:firstLine="480"/>
        <w:rPr>
          <w:rFonts w:hint="eastAsia" w:ascii="宋体" w:hAnsi="宋体"/>
          <w:sz w:val="24"/>
        </w:rPr>
      </w:pPr>
      <w:r>
        <w:rPr>
          <w:rFonts w:hint="eastAsia" w:ascii="宋体" w:hAnsi="宋体"/>
          <w:sz w:val="24"/>
        </w:rPr>
        <w:t>本协议书与下列文件一起构成合同文件，如下述文件之间有任何抵触、矛盾或歧义，应按以下顺序解释：</w:t>
      </w:r>
    </w:p>
    <w:p w14:paraId="5249578E">
      <w:pPr>
        <w:spacing w:line="360" w:lineRule="auto"/>
        <w:rPr>
          <w:rFonts w:hint="eastAsia" w:ascii="宋体" w:hAnsi="宋体"/>
          <w:sz w:val="24"/>
        </w:rPr>
      </w:pPr>
      <w:r>
        <w:rPr>
          <w:rFonts w:hint="eastAsia" w:ascii="宋体" w:hAnsi="宋体"/>
          <w:sz w:val="24"/>
        </w:rPr>
        <w:t>（1）政府采购合同协议书及其变更、补充协议</w:t>
      </w:r>
    </w:p>
    <w:p w14:paraId="62B0BEF9">
      <w:pPr>
        <w:spacing w:line="360" w:lineRule="auto"/>
        <w:rPr>
          <w:rFonts w:hint="eastAsia" w:ascii="宋体" w:hAnsi="宋体"/>
          <w:sz w:val="24"/>
        </w:rPr>
      </w:pPr>
      <w:r>
        <w:rPr>
          <w:rFonts w:hint="eastAsia" w:ascii="宋体" w:hAnsi="宋体"/>
          <w:sz w:val="24"/>
        </w:rPr>
        <w:t>（2）政府采购合同专用条款</w:t>
      </w:r>
    </w:p>
    <w:p w14:paraId="319B2EE0">
      <w:pPr>
        <w:spacing w:line="360" w:lineRule="auto"/>
        <w:rPr>
          <w:rFonts w:hint="eastAsia" w:ascii="宋体" w:hAnsi="宋体"/>
          <w:sz w:val="24"/>
        </w:rPr>
      </w:pPr>
      <w:r>
        <w:rPr>
          <w:rFonts w:hint="eastAsia" w:ascii="宋体" w:hAnsi="宋体"/>
          <w:sz w:val="24"/>
        </w:rPr>
        <w:t>（3）政府采购合同通用条款</w:t>
      </w:r>
    </w:p>
    <w:p w14:paraId="296207BD">
      <w:pPr>
        <w:spacing w:line="360" w:lineRule="auto"/>
        <w:rPr>
          <w:rFonts w:hint="eastAsia" w:ascii="宋体" w:hAnsi="宋体"/>
          <w:sz w:val="24"/>
        </w:rPr>
      </w:pPr>
      <w:r>
        <w:rPr>
          <w:rFonts w:hint="eastAsia" w:ascii="宋体" w:hAnsi="宋体"/>
          <w:sz w:val="24"/>
        </w:rPr>
        <w:t>（4）中标（成交）通知书</w:t>
      </w:r>
    </w:p>
    <w:p w14:paraId="30CFB8A0">
      <w:pPr>
        <w:spacing w:line="360" w:lineRule="auto"/>
        <w:rPr>
          <w:rFonts w:hint="eastAsia" w:ascii="宋体" w:hAnsi="宋体"/>
          <w:sz w:val="24"/>
        </w:rPr>
      </w:pPr>
      <w:r>
        <w:rPr>
          <w:rFonts w:hint="eastAsia" w:ascii="宋体" w:hAnsi="宋体"/>
          <w:sz w:val="24"/>
        </w:rPr>
        <w:t>（5）投标（响应）文件</w:t>
      </w:r>
    </w:p>
    <w:p w14:paraId="2BEA993C">
      <w:pPr>
        <w:spacing w:line="360" w:lineRule="auto"/>
        <w:rPr>
          <w:rFonts w:hint="eastAsia" w:ascii="宋体" w:hAnsi="宋体"/>
          <w:sz w:val="24"/>
        </w:rPr>
      </w:pPr>
      <w:r>
        <w:rPr>
          <w:rFonts w:hint="eastAsia" w:ascii="宋体" w:hAnsi="宋体"/>
          <w:sz w:val="24"/>
        </w:rPr>
        <w:t>（6）采购文件</w:t>
      </w:r>
    </w:p>
    <w:p w14:paraId="620554BB">
      <w:pPr>
        <w:spacing w:line="360" w:lineRule="auto"/>
        <w:rPr>
          <w:rFonts w:hint="eastAsia" w:ascii="宋体" w:hAnsi="宋体"/>
          <w:sz w:val="24"/>
        </w:rPr>
      </w:pPr>
      <w:r>
        <w:rPr>
          <w:rFonts w:hint="eastAsia" w:ascii="宋体" w:hAnsi="宋体"/>
          <w:sz w:val="24"/>
        </w:rPr>
        <w:t>（7）有关技术文件，图纸</w:t>
      </w:r>
    </w:p>
    <w:p w14:paraId="01908425">
      <w:pPr>
        <w:spacing w:line="360" w:lineRule="auto"/>
        <w:rPr>
          <w:rFonts w:hint="eastAsia" w:ascii="宋体" w:hAnsi="宋体"/>
          <w:sz w:val="24"/>
        </w:rPr>
      </w:pPr>
      <w:r>
        <w:rPr>
          <w:rFonts w:hint="eastAsia" w:ascii="宋体" w:hAnsi="宋体"/>
          <w:sz w:val="24"/>
        </w:rPr>
        <w:t>（8）国家法律、行政法规和规章制度规定或合同约定的作为合同组成部分的其他文件</w:t>
      </w:r>
    </w:p>
    <w:p w14:paraId="202A3CBC">
      <w:pPr>
        <w:spacing w:line="400" w:lineRule="exact"/>
        <w:ind w:firstLine="482" w:firstLineChars="200"/>
        <w:rPr>
          <w:rFonts w:hint="eastAsia" w:ascii="宋体" w:hAnsi="宋体"/>
          <w:b/>
          <w:szCs w:val="21"/>
        </w:rPr>
      </w:pPr>
      <w:r>
        <w:rPr>
          <w:rFonts w:hint="eastAsia" w:ascii="宋体" w:hAnsi="宋体"/>
          <w:b/>
          <w:sz w:val="24"/>
        </w:rPr>
        <w:t>6.合同生效</w:t>
      </w:r>
    </w:p>
    <w:p w14:paraId="0F68C21B">
      <w:pPr>
        <w:spacing w:line="360" w:lineRule="auto"/>
        <w:ind w:firstLine="480"/>
        <w:rPr>
          <w:rFonts w:hint="eastAsia" w:ascii="宋体" w:hAnsi="宋体"/>
          <w:sz w:val="24"/>
        </w:rPr>
      </w:pPr>
      <w:r>
        <w:rPr>
          <w:rFonts w:hint="eastAsia" w:ascii="宋体" w:hAnsi="宋体"/>
          <w:sz w:val="24"/>
        </w:rPr>
        <w:t>本合同自</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日生效。</w:t>
      </w:r>
    </w:p>
    <w:p w14:paraId="40EB4190">
      <w:pPr>
        <w:spacing w:line="360" w:lineRule="auto"/>
        <w:ind w:firstLine="482" w:firstLineChars="200"/>
        <w:rPr>
          <w:rFonts w:hint="eastAsia" w:ascii="宋体" w:hAnsi="宋体"/>
          <w:b/>
          <w:sz w:val="24"/>
        </w:rPr>
      </w:pPr>
      <w:r>
        <w:rPr>
          <w:rFonts w:hint="eastAsia" w:ascii="宋体" w:hAnsi="宋体"/>
          <w:b/>
          <w:sz w:val="24"/>
        </w:rPr>
        <w:t>7.合同份数</w:t>
      </w:r>
    </w:p>
    <w:p w14:paraId="1C3F18E7">
      <w:pPr>
        <w:spacing w:line="400" w:lineRule="exact"/>
        <w:ind w:firstLine="480"/>
        <w:rPr>
          <w:rFonts w:hint="eastAsia" w:ascii="宋体" w:hAnsi="宋体"/>
          <w:sz w:val="24"/>
        </w:rPr>
      </w:pPr>
      <w:r>
        <w:rPr>
          <w:rFonts w:hint="eastAsia" w:ascii="宋体" w:hAnsi="宋体"/>
          <w:sz w:val="24"/>
        </w:rPr>
        <w:t>本合同一式</w:t>
      </w:r>
      <w:r>
        <w:rPr>
          <w:rFonts w:hint="eastAsia" w:ascii="宋体" w:hAnsi="宋体"/>
          <w:sz w:val="24"/>
          <w:u w:val="single"/>
        </w:rPr>
        <w:t xml:space="preserve">    </w:t>
      </w:r>
      <w:r>
        <w:rPr>
          <w:rFonts w:hint="eastAsia" w:ascii="宋体" w:hAnsi="宋体"/>
          <w:sz w:val="24"/>
        </w:rPr>
        <w:t>份，甲方执</w:t>
      </w:r>
      <w:r>
        <w:rPr>
          <w:rFonts w:hint="eastAsia" w:ascii="宋体" w:hAnsi="宋体"/>
          <w:sz w:val="24"/>
          <w:u w:val="single"/>
        </w:rPr>
        <w:t xml:space="preserve">    </w:t>
      </w:r>
      <w:r>
        <w:rPr>
          <w:rFonts w:hint="eastAsia" w:ascii="宋体" w:hAnsi="宋体"/>
          <w:sz w:val="24"/>
        </w:rPr>
        <w:t>份，乙方执</w:t>
      </w:r>
      <w:r>
        <w:rPr>
          <w:rFonts w:hint="eastAsia" w:ascii="宋体" w:hAnsi="宋体"/>
          <w:sz w:val="24"/>
          <w:u w:val="single"/>
        </w:rPr>
        <w:t xml:space="preserve">    </w:t>
      </w:r>
      <w:r>
        <w:rPr>
          <w:rFonts w:hint="eastAsia" w:ascii="宋体" w:hAnsi="宋体"/>
          <w:sz w:val="24"/>
        </w:rPr>
        <w:t>份，均具有同等法律效力。</w:t>
      </w:r>
    </w:p>
    <w:p w14:paraId="3BAB2126">
      <w:pPr>
        <w:spacing w:line="400" w:lineRule="exact"/>
        <w:ind w:firstLine="480"/>
        <w:rPr>
          <w:rFonts w:hint="eastAsia" w:ascii="宋体" w:hAnsi="宋体"/>
          <w:sz w:val="24"/>
        </w:rPr>
      </w:pPr>
      <w:r>
        <w:rPr>
          <w:rFonts w:hint="eastAsia" w:ascii="宋体" w:hAnsi="宋体"/>
          <w:sz w:val="24"/>
        </w:rPr>
        <w:t>合同订立时间：</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2F23705E">
      <w:pPr>
        <w:spacing w:line="400" w:lineRule="exact"/>
        <w:ind w:firstLine="480"/>
        <w:rPr>
          <w:rFonts w:hint="eastAsia" w:ascii="宋体" w:hAnsi="宋体"/>
          <w:sz w:val="24"/>
        </w:rPr>
      </w:pPr>
      <w:r>
        <w:rPr>
          <w:rFonts w:hint="eastAsia" w:ascii="宋体" w:hAnsi="宋体"/>
          <w:sz w:val="24"/>
        </w:rPr>
        <w:t>合同订立地点：</w:t>
      </w:r>
      <w:r>
        <w:rPr>
          <w:rFonts w:hint="eastAsia" w:ascii="宋体" w:hAnsi="宋体"/>
          <w:sz w:val="24"/>
          <w:u w:val="single"/>
        </w:rPr>
        <w:t xml:space="preserve">                           </w:t>
      </w:r>
    </w:p>
    <w:p w14:paraId="7D9A9D83">
      <w:pPr>
        <w:spacing w:line="400" w:lineRule="exact"/>
        <w:ind w:firstLine="480"/>
        <w:rPr>
          <w:sz w:val="24"/>
        </w:rPr>
      </w:pPr>
      <w:r>
        <w:rPr>
          <w:rFonts w:hint="eastAsia" w:ascii="宋体" w:hAnsi="宋体"/>
          <w:sz w:val="24"/>
        </w:rPr>
        <w:t>附件：具体标的及其技术要求和商务要求、联合协议、分包意向协议等。</w:t>
      </w:r>
    </w:p>
    <w:p w14:paraId="2F99A2DA">
      <w:pPr>
        <w:spacing w:line="360" w:lineRule="auto"/>
        <w:ind w:firstLine="480"/>
        <w:rPr>
          <w:rFonts w:hint="eastAsia" w:ascii="宋体" w:hAnsi="宋体"/>
          <w:sz w:val="24"/>
        </w:rPr>
      </w:pPr>
    </w:p>
    <w:p w14:paraId="34094D34">
      <w:pPr>
        <w:spacing w:line="360" w:lineRule="auto"/>
        <w:rPr>
          <w:rFonts w:hint="eastAsia" w:ascii="宋体" w:hAnsi="宋体"/>
          <w:sz w:val="24"/>
        </w:rPr>
      </w:pPr>
    </w:p>
    <w:p w14:paraId="63E38CB8">
      <w:pPr>
        <w:spacing w:line="360" w:lineRule="auto"/>
        <w:ind w:firstLine="480"/>
        <w:jc w:val="left"/>
        <w:rPr>
          <w:rFonts w:hint="eastAsia" w:ascii="宋体" w:hAnsi="宋体"/>
          <w:sz w:val="24"/>
          <w:u w:val="single"/>
        </w:rPr>
      </w:pPr>
      <w:r>
        <w:rPr>
          <w:rFonts w:hint="eastAsia"/>
          <w:sz w:val="24"/>
        </w:rPr>
        <w:br w:type="page" w:clear="all"/>
      </w:r>
    </w:p>
    <w:p w14:paraId="2B9A5DF7">
      <w:pPr>
        <w:spacing w:line="360" w:lineRule="auto"/>
        <w:ind w:firstLine="420"/>
        <w:rPr>
          <w:szCs w:val="21"/>
        </w:rPr>
      </w:pP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top w:w="0" w:type="dxa"/>
          <w:left w:w="108" w:type="dxa"/>
          <w:bottom w:w="0" w:type="dxa"/>
          <w:right w:w="108" w:type="dxa"/>
        </w:tblCellMar>
      </w:tblPr>
      <w:tblGrid>
        <w:gridCol w:w="1941"/>
        <w:gridCol w:w="2357"/>
        <w:gridCol w:w="2026"/>
        <w:gridCol w:w="2074"/>
      </w:tblGrid>
      <w:tr w14:paraId="7DDF589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298" w:type="dxa"/>
            <w:gridSpan w:val="2"/>
            <w:vAlign w:val="center"/>
          </w:tcPr>
          <w:p w14:paraId="5C138E84">
            <w:pPr>
              <w:spacing w:line="360" w:lineRule="auto"/>
              <w:jc w:val="center"/>
              <w:rPr>
                <w:sz w:val="24"/>
              </w:rPr>
            </w:pPr>
            <w:r>
              <w:rPr>
                <w:sz w:val="24"/>
              </w:rPr>
              <w:t>甲方</w:t>
            </w:r>
            <w:r>
              <w:rPr>
                <w:rFonts w:hint="eastAsia"/>
                <w:sz w:val="24"/>
              </w:rPr>
              <w:t>（采购人</w:t>
            </w:r>
            <w:r>
              <w:rPr>
                <w:rFonts w:hint="eastAsia" w:ascii="宋体" w:hAnsi="宋体"/>
                <w:sz w:val="24"/>
              </w:rPr>
              <w:t>、受采购人委托签订合同的单位或</w:t>
            </w:r>
            <w:r>
              <w:rPr>
                <w:rFonts w:hint="eastAsia"/>
                <w:sz w:val="24"/>
              </w:rPr>
              <w:t>采购文件约定的合同甲方）</w:t>
            </w:r>
          </w:p>
        </w:tc>
        <w:tc>
          <w:tcPr>
            <w:tcW w:w="4100" w:type="dxa"/>
            <w:gridSpan w:val="2"/>
            <w:vAlign w:val="center"/>
          </w:tcPr>
          <w:p w14:paraId="754F4A39">
            <w:pPr>
              <w:spacing w:line="360" w:lineRule="auto"/>
              <w:jc w:val="center"/>
              <w:rPr>
                <w:sz w:val="24"/>
              </w:rPr>
            </w:pPr>
            <w:r>
              <w:rPr>
                <w:sz w:val="24"/>
              </w:rPr>
              <w:t>乙方</w:t>
            </w:r>
            <w:r>
              <w:rPr>
                <w:rFonts w:hint="eastAsia"/>
                <w:sz w:val="24"/>
              </w:rPr>
              <w:t>（供应商）</w:t>
            </w:r>
          </w:p>
        </w:tc>
      </w:tr>
      <w:tr w14:paraId="75DECB2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941" w:type="dxa"/>
            <w:vAlign w:val="center"/>
          </w:tcPr>
          <w:p w14:paraId="7C56FB5C">
            <w:pPr>
              <w:spacing w:line="360" w:lineRule="auto"/>
              <w:jc w:val="center"/>
              <w:rPr>
                <w:sz w:val="24"/>
              </w:rPr>
            </w:pPr>
            <w:r>
              <w:rPr>
                <w:sz w:val="24"/>
              </w:rPr>
              <w:t>单位名称</w:t>
            </w:r>
            <w:r>
              <w:rPr>
                <w:rFonts w:hint="eastAsia"/>
                <w:sz w:val="24"/>
              </w:rPr>
              <w:t>（公章或合同章）</w:t>
            </w:r>
          </w:p>
        </w:tc>
        <w:tc>
          <w:tcPr>
            <w:tcW w:w="2357" w:type="dxa"/>
            <w:vAlign w:val="center"/>
          </w:tcPr>
          <w:p w14:paraId="2FF5FC86">
            <w:pPr>
              <w:spacing w:line="360" w:lineRule="auto"/>
              <w:jc w:val="center"/>
              <w:rPr>
                <w:sz w:val="24"/>
              </w:rPr>
            </w:pPr>
          </w:p>
        </w:tc>
        <w:tc>
          <w:tcPr>
            <w:tcW w:w="2026" w:type="dxa"/>
            <w:vAlign w:val="center"/>
          </w:tcPr>
          <w:p w14:paraId="0AE55D26">
            <w:pPr>
              <w:spacing w:line="360" w:lineRule="auto"/>
              <w:jc w:val="center"/>
              <w:rPr>
                <w:sz w:val="24"/>
              </w:rPr>
            </w:pPr>
            <w:r>
              <w:rPr>
                <w:sz w:val="24"/>
              </w:rPr>
              <w:t>单位名称</w:t>
            </w:r>
            <w:r>
              <w:rPr>
                <w:rFonts w:hint="eastAsia"/>
                <w:sz w:val="24"/>
              </w:rPr>
              <w:t>（公章或合同章）</w:t>
            </w:r>
          </w:p>
        </w:tc>
        <w:tc>
          <w:tcPr>
            <w:tcW w:w="2074" w:type="dxa"/>
            <w:vAlign w:val="center"/>
          </w:tcPr>
          <w:p w14:paraId="1C3344B0">
            <w:pPr>
              <w:spacing w:line="360" w:lineRule="auto"/>
              <w:jc w:val="center"/>
              <w:rPr>
                <w:spacing w:val="20"/>
                <w:sz w:val="24"/>
              </w:rPr>
            </w:pPr>
          </w:p>
        </w:tc>
      </w:tr>
      <w:tr w14:paraId="2370DCA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1941" w:type="dxa"/>
            <w:vMerge w:val="restart"/>
            <w:vAlign w:val="center"/>
          </w:tcPr>
          <w:p w14:paraId="7F24B8B6">
            <w:pPr>
              <w:spacing w:line="360" w:lineRule="auto"/>
              <w:jc w:val="center"/>
              <w:rPr>
                <w:sz w:val="24"/>
              </w:rPr>
            </w:pPr>
            <w:r>
              <w:rPr>
                <w:sz w:val="24"/>
              </w:rPr>
              <w:t>法定代表人</w:t>
            </w:r>
          </w:p>
          <w:p w14:paraId="3ECF0FA2">
            <w:pPr>
              <w:spacing w:line="360" w:lineRule="auto"/>
              <w:ind w:firstLine="115"/>
              <w:jc w:val="center"/>
              <w:rPr>
                <w:sz w:val="24"/>
              </w:rPr>
            </w:pPr>
            <w:r>
              <w:rPr>
                <w:rFonts w:hint="eastAsia"/>
                <w:sz w:val="24"/>
              </w:rPr>
              <w:t>或其</w:t>
            </w:r>
            <w:r>
              <w:rPr>
                <w:sz w:val="24"/>
              </w:rPr>
              <w:t>委托代理人</w:t>
            </w:r>
            <w:r>
              <w:rPr>
                <w:rFonts w:hint="eastAsia"/>
                <w:sz w:val="24"/>
              </w:rPr>
              <w:t>（签章）</w:t>
            </w:r>
          </w:p>
        </w:tc>
        <w:tc>
          <w:tcPr>
            <w:tcW w:w="2357" w:type="dxa"/>
            <w:vMerge w:val="restart"/>
            <w:vAlign w:val="center"/>
          </w:tcPr>
          <w:p w14:paraId="28979AE3">
            <w:pPr>
              <w:spacing w:line="360" w:lineRule="auto"/>
              <w:jc w:val="center"/>
              <w:rPr>
                <w:sz w:val="24"/>
              </w:rPr>
            </w:pPr>
          </w:p>
        </w:tc>
        <w:tc>
          <w:tcPr>
            <w:tcW w:w="2026" w:type="dxa"/>
            <w:vAlign w:val="center"/>
          </w:tcPr>
          <w:p w14:paraId="5B1DB28E">
            <w:pPr>
              <w:spacing w:line="360" w:lineRule="auto"/>
              <w:jc w:val="center"/>
              <w:rPr>
                <w:sz w:val="24"/>
              </w:rPr>
            </w:pPr>
            <w:r>
              <w:rPr>
                <w:sz w:val="24"/>
              </w:rPr>
              <w:t>法定代表人</w:t>
            </w:r>
          </w:p>
          <w:p w14:paraId="1D57E55A">
            <w:pPr>
              <w:spacing w:line="360" w:lineRule="auto"/>
              <w:jc w:val="center"/>
              <w:rPr>
                <w:sz w:val="24"/>
              </w:rPr>
            </w:pPr>
            <w:r>
              <w:rPr>
                <w:rFonts w:hint="eastAsia"/>
                <w:sz w:val="24"/>
              </w:rPr>
              <w:t>或其</w:t>
            </w:r>
            <w:r>
              <w:rPr>
                <w:sz w:val="24"/>
              </w:rPr>
              <w:t>委托代理人</w:t>
            </w:r>
            <w:r>
              <w:rPr>
                <w:rFonts w:hint="eastAsia"/>
                <w:sz w:val="24"/>
              </w:rPr>
              <w:t>（签章）</w:t>
            </w:r>
          </w:p>
        </w:tc>
        <w:tc>
          <w:tcPr>
            <w:tcW w:w="2074" w:type="dxa"/>
            <w:vAlign w:val="center"/>
          </w:tcPr>
          <w:p w14:paraId="50067986">
            <w:pPr>
              <w:spacing w:line="360" w:lineRule="auto"/>
              <w:jc w:val="center"/>
              <w:rPr>
                <w:sz w:val="24"/>
              </w:rPr>
            </w:pPr>
          </w:p>
        </w:tc>
      </w:tr>
      <w:tr w14:paraId="789A37B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1941" w:type="dxa"/>
            <w:vMerge w:val="continue"/>
            <w:vAlign w:val="center"/>
          </w:tcPr>
          <w:p w14:paraId="3BCCC2E3">
            <w:pPr>
              <w:spacing w:line="360" w:lineRule="auto"/>
              <w:jc w:val="center"/>
              <w:rPr>
                <w:sz w:val="24"/>
              </w:rPr>
            </w:pPr>
          </w:p>
        </w:tc>
        <w:tc>
          <w:tcPr>
            <w:tcW w:w="2357" w:type="dxa"/>
            <w:vMerge w:val="continue"/>
            <w:vAlign w:val="center"/>
          </w:tcPr>
          <w:p w14:paraId="395D535C">
            <w:pPr>
              <w:spacing w:line="360" w:lineRule="auto"/>
              <w:jc w:val="center"/>
              <w:rPr>
                <w:sz w:val="24"/>
              </w:rPr>
            </w:pPr>
          </w:p>
        </w:tc>
        <w:tc>
          <w:tcPr>
            <w:tcW w:w="2026" w:type="dxa"/>
            <w:vAlign w:val="center"/>
          </w:tcPr>
          <w:p w14:paraId="4C53C28B">
            <w:pPr>
              <w:spacing w:line="360" w:lineRule="auto"/>
              <w:jc w:val="center"/>
              <w:rPr>
                <w:sz w:val="24"/>
              </w:rPr>
            </w:pPr>
            <w:r>
              <w:rPr>
                <w:rFonts w:hint="eastAsia"/>
                <w:sz w:val="24"/>
              </w:rPr>
              <w:t>拥有者性别</w:t>
            </w:r>
          </w:p>
        </w:tc>
        <w:tc>
          <w:tcPr>
            <w:tcW w:w="2074" w:type="dxa"/>
            <w:vAlign w:val="center"/>
          </w:tcPr>
          <w:p w14:paraId="445B2B55">
            <w:pPr>
              <w:spacing w:line="360" w:lineRule="auto"/>
              <w:jc w:val="center"/>
              <w:rPr>
                <w:spacing w:val="20"/>
                <w:sz w:val="24"/>
              </w:rPr>
            </w:pPr>
          </w:p>
        </w:tc>
      </w:tr>
      <w:tr w14:paraId="24B82F1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941" w:type="dxa"/>
            <w:vAlign w:val="center"/>
          </w:tcPr>
          <w:p w14:paraId="4F594206">
            <w:pPr>
              <w:spacing w:line="360" w:lineRule="auto"/>
              <w:jc w:val="center"/>
              <w:rPr>
                <w:sz w:val="24"/>
              </w:rPr>
            </w:pPr>
            <w:r>
              <w:rPr>
                <w:rFonts w:hint="eastAsia"/>
                <w:sz w:val="24"/>
              </w:rPr>
              <w:t>住所</w:t>
            </w:r>
          </w:p>
        </w:tc>
        <w:tc>
          <w:tcPr>
            <w:tcW w:w="2357" w:type="dxa"/>
            <w:vAlign w:val="center"/>
          </w:tcPr>
          <w:p w14:paraId="2E46BD78">
            <w:pPr>
              <w:spacing w:line="360" w:lineRule="auto"/>
              <w:jc w:val="center"/>
              <w:rPr>
                <w:sz w:val="24"/>
              </w:rPr>
            </w:pPr>
          </w:p>
        </w:tc>
        <w:tc>
          <w:tcPr>
            <w:tcW w:w="2026" w:type="dxa"/>
            <w:vAlign w:val="center"/>
          </w:tcPr>
          <w:p w14:paraId="6ADF5D89">
            <w:pPr>
              <w:spacing w:line="360" w:lineRule="auto"/>
              <w:jc w:val="center"/>
              <w:rPr>
                <w:sz w:val="24"/>
              </w:rPr>
            </w:pPr>
            <w:r>
              <w:rPr>
                <w:rFonts w:hint="eastAsia"/>
                <w:sz w:val="24"/>
              </w:rPr>
              <w:t>住所</w:t>
            </w:r>
          </w:p>
        </w:tc>
        <w:tc>
          <w:tcPr>
            <w:tcW w:w="2074" w:type="dxa"/>
            <w:vAlign w:val="center"/>
          </w:tcPr>
          <w:p w14:paraId="161452C6">
            <w:pPr>
              <w:spacing w:line="360" w:lineRule="auto"/>
              <w:jc w:val="center"/>
              <w:rPr>
                <w:spacing w:val="20"/>
                <w:sz w:val="24"/>
              </w:rPr>
            </w:pPr>
          </w:p>
        </w:tc>
      </w:tr>
      <w:tr w14:paraId="254E872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941" w:type="dxa"/>
            <w:vAlign w:val="center"/>
          </w:tcPr>
          <w:p w14:paraId="48F3C2A0">
            <w:pPr>
              <w:spacing w:line="360" w:lineRule="auto"/>
              <w:jc w:val="center"/>
              <w:rPr>
                <w:sz w:val="24"/>
              </w:rPr>
            </w:pPr>
            <w:r>
              <w:rPr>
                <w:sz w:val="24"/>
              </w:rPr>
              <w:t>联 系 人</w:t>
            </w:r>
          </w:p>
        </w:tc>
        <w:tc>
          <w:tcPr>
            <w:tcW w:w="2357" w:type="dxa"/>
            <w:vAlign w:val="center"/>
          </w:tcPr>
          <w:p w14:paraId="4A7E4738">
            <w:pPr>
              <w:spacing w:line="360" w:lineRule="auto"/>
              <w:jc w:val="center"/>
              <w:rPr>
                <w:sz w:val="24"/>
              </w:rPr>
            </w:pPr>
          </w:p>
        </w:tc>
        <w:tc>
          <w:tcPr>
            <w:tcW w:w="2026" w:type="dxa"/>
            <w:vAlign w:val="center"/>
          </w:tcPr>
          <w:p w14:paraId="697F1A0A">
            <w:pPr>
              <w:spacing w:line="360" w:lineRule="auto"/>
              <w:jc w:val="center"/>
              <w:rPr>
                <w:sz w:val="24"/>
              </w:rPr>
            </w:pPr>
            <w:r>
              <w:rPr>
                <w:sz w:val="24"/>
              </w:rPr>
              <w:t>联 系 人</w:t>
            </w:r>
          </w:p>
        </w:tc>
        <w:tc>
          <w:tcPr>
            <w:tcW w:w="2074" w:type="dxa"/>
            <w:vAlign w:val="center"/>
          </w:tcPr>
          <w:p w14:paraId="4C16E4A6">
            <w:pPr>
              <w:spacing w:line="360" w:lineRule="auto"/>
              <w:jc w:val="center"/>
              <w:rPr>
                <w:spacing w:val="20"/>
                <w:sz w:val="24"/>
              </w:rPr>
            </w:pPr>
          </w:p>
        </w:tc>
      </w:tr>
      <w:tr w14:paraId="4C786AF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941" w:type="dxa"/>
            <w:vAlign w:val="center"/>
          </w:tcPr>
          <w:p w14:paraId="50A49F24">
            <w:pPr>
              <w:spacing w:line="360" w:lineRule="auto"/>
              <w:jc w:val="center"/>
              <w:rPr>
                <w:sz w:val="24"/>
              </w:rPr>
            </w:pPr>
            <w:r>
              <w:rPr>
                <w:sz w:val="24"/>
              </w:rPr>
              <w:t>联系电话</w:t>
            </w:r>
          </w:p>
        </w:tc>
        <w:tc>
          <w:tcPr>
            <w:tcW w:w="2357" w:type="dxa"/>
            <w:vAlign w:val="center"/>
          </w:tcPr>
          <w:p w14:paraId="567A0118">
            <w:pPr>
              <w:spacing w:line="360" w:lineRule="auto"/>
              <w:jc w:val="center"/>
              <w:rPr>
                <w:sz w:val="24"/>
              </w:rPr>
            </w:pPr>
          </w:p>
        </w:tc>
        <w:tc>
          <w:tcPr>
            <w:tcW w:w="2026" w:type="dxa"/>
            <w:vAlign w:val="center"/>
          </w:tcPr>
          <w:p w14:paraId="2188C778">
            <w:pPr>
              <w:spacing w:line="360" w:lineRule="auto"/>
              <w:jc w:val="center"/>
              <w:rPr>
                <w:sz w:val="24"/>
              </w:rPr>
            </w:pPr>
            <w:r>
              <w:rPr>
                <w:sz w:val="24"/>
              </w:rPr>
              <w:t>联系电话</w:t>
            </w:r>
          </w:p>
        </w:tc>
        <w:tc>
          <w:tcPr>
            <w:tcW w:w="2074" w:type="dxa"/>
            <w:vAlign w:val="center"/>
          </w:tcPr>
          <w:p w14:paraId="17590097">
            <w:pPr>
              <w:spacing w:line="360" w:lineRule="auto"/>
              <w:jc w:val="center"/>
              <w:rPr>
                <w:spacing w:val="20"/>
                <w:sz w:val="24"/>
              </w:rPr>
            </w:pPr>
          </w:p>
        </w:tc>
      </w:tr>
      <w:tr w14:paraId="5619617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941" w:type="dxa"/>
            <w:vAlign w:val="center"/>
          </w:tcPr>
          <w:p w14:paraId="42AC2B7F">
            <w:pPr>
              <w:spacing w:line="360" w:lineRule="auto"/>
              <w:jc w:val="center"/>
              <w:rPr>
                <w:sz w:val="24"/>
              </w:rPr>
            </w:pPr>
            <w:r>
              <w:rPr>
                <w:rFonts w:hint="eastAsia"/>
                <w:sz w:val="24"/>
              </w:rPr>
              <w:t>通信地址</w:t>
            </w:r>
          </w:p>
        </w:tc>
        <w:tc>
          <w:tcPr>
            <w:tcW w:w="2357" w:type="dxa"/>
            <w:vAlign w:val="center"/>
          </w:tcPr>
          <w:p w14:paraId="620D6F97">
            <w:pPr>
              <w:spacing w:line="360" w:lineRule="auto"/>
              <w:jc w:val="center"/>
              <w:rPr>
                <w:sz w:val="24"/>
              </w:rPr>
            </w:pPr>
          </w:p>
        </w:tc>
        <w:tc>
          <w:tcPr>
            <w:tcW w:w="2026" w:type="dxa"/>
            <w:vAlign w:val="center"/>
          </w:tcPr>
          <w:p w14:paraId="387EE67F">
            <w:pPr>
              <w:spacing w:line="360" w:lineRule="auto"/>
              <w:jc w:val="center"/>
              <w:rPr>
                <w:sz w:val="24"/>
              </w:rPr>
            </w:pPr>
            <w:r>
              <w:rPr>
                <w:rFonts w:hint="eastAsia"/>
                <w:sz w:val="24"/>
              </w:rPr>
              <w:t>通信地址</w:t>
            </w:r>
          </w:p>
        </w:tc>
        <w:tc>
          <w:tcPr>
            <w:tcW w:w="2074" w:type="dxa"/>
            <w:vAlign w:val="center"/>
          </w:tcPr>
          <w:p w14:paraId="775D6C87">
            <w:pPr>
              <w:spacing w:line="360" w:lineRule="auto"/>
              <w:jc w:val="center"/>
              <w:rPr>
                <w:spacing w:val="20"/>
                <w:sz w:val="24"/>
              </w:rPr>
            </w:pPr>
          </w:p>
        </w:tc>
      </w:tr>
      <w:tr w14:paraId="0615908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941" w:type="dxa"/>
            <w:vAlign w:val="center"/>
          </w:tcPr>
          <w:p w14:paraId="26BC0332">
            <w:pPr>
              <w:spacing w:line="360" w:lineRule="auto"/>
              <w:jc w:val="center"/>
              <w:rPr>
                <w:sz w:val="24"/>
              </w:rPr>
            </w:pPr>
            <w:r>
              <w:rPr>
                <w:sz w:val="24"/>
              </w:rPr>
              <w:t>邮政编码</w:t>
            </w:r>
          </w:p>
        </w:tc>
        <w:tc>
          <w:tcPr>
            <w:tcW w:w="2357" w:type="dxa"/>
            <w:vAlign w:val="center"/>
          </w:tcPr>
          <w:p w14:paraId="15D35229">
            <w:pPr>
              <w:spacing w:line="360" w:lineRule="auto"/>
              <w:jc w:val="center"/>
              <w:rPr>
                <w:sz w:val="24"/>
              </w:rPr>
            </w:pPr>
          </w:p>
        </w:tc>
        <w:tc>
          <w:tcPr>
            <w:tcW w:w="2026" w:type="dxa"/>
            <w:vAlign w:val="center"/>
          </w:tcPr>
          <w:p w14:paraId="67039CD3">
            <w:pPr>
              <w:spacing w:line="360" w:lineRule="auto"/>
              <w:jc w:val="center"/>
              <w:rPr>
                <w:sz w:val="24"/>
              </w:rPr>
            </w:pPr>
            <w:r>
              <w:rPr>
                <w:sz w:val="24"/>
              </w:rPr>
              <w:t>邮政编码</w:t>
            </w:r>
          </w:p>
        </w:tc>
        <w:tc>
          <w:tcPr>
            <w:tcW w:w="2074" w:type="dxa"/>
            <w:vAlign w:val="center"/>
          </w:tcPr>
          <w:p w14:paraId="10A431C2">
            <w:pPr>
              <w:spacing w:line="360" w:lineRule="auto"/>
              <w:jc w:val="center"/>
              <w:rPr>
                <w:spacing w:val="20"/>
                <w:sz w:val="24"/>
              </w:rPr>
            </w:pPr>
          </w:p>
        </w:tc>
      </w:tr>
      <w:tr w14:paraId="204FD3F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941" w:type="dxa"/>
            <w:vAlign w:val="center"/>
          </w:tcPr>
          <w:p w14:paraId="04577074">
            <w:pPr>
              <w:spacing w:line="360" w:lineRule="auto"/>
              <w:jc w:val="center"/>
              <w:rPr>
                <w:sz w:val="24"/>
              </w:rPr>
            </w:pPr>
            <w:r>
              <w:rPr>
                <w:rFonts w:hint="eastAsia"/>
                <w:sz w:val="24"/>
              </w:rPr>
              <w:t>电子邮箱</w:t>
            </w:r>
          </w:p>
        </w:tc>
        <w:tc>
          <w:tcPr>
            <w:tcW w:w="2357" w:type="dxa"/>
            <w:vAlign w:val="center"/>
          </w:tcPr>
          <w:p w14:paraId="2981D5F4">
            <w:pPr>
              <w:spacing w:line="360" w:lineRule="auto"/>
              <w:jc w:val="center"/>
              <w:rPr>
                <w:sz w:val="24"/>
              </w:rPr>
            </w:pPr>
          </w:p>
        </w:tc>
        <w:tc>
          <w:tcPr>
            <w:tcW w:w="2026" w:type="dxa"/>
            <w:vAlign w:val="center"/>
          </w:tcPr>
          <w:p w14:paraId="74F9B3E0">
            <w:pPr>
              <w:spacing w:line="360" w:lineRule="auto"/>
              <w:jc w:val="center"/>
              <w:rPr>
                <w:sz w:val="24"/>
              </w:rPr>
            </w:pPr>
            <w:r>
              <w:rPr>
                <w:rFonts w:hint="eastAsia"/>
                <w:sz w:val="24"/>
              </w:rPr>
              <w:t>电子邮箱</w:t>
            </w:r>
          </w:p>
        </w:tc>
        <w:tc>
          <w:tcPr>
            <w:tcW w:w="2074" w:type="dxa"/>
            <w:vAlign w:val="center"/>
          </w:tcPr>
          <w:p w14:paraId="2A768818">
            <w:pPr>
              <w:spacing w:line="360" w:lineRule="auto"/>
              <w:jc w:val="center"/>
              <w:rPr>
                <w:spacing w:val="20"/>
                <w:sz w:val="24"/>
              </w:rPr>
            </w:pPr>
          </w:p>
        </w:tc>
      </w:tr>
      <w:tr w14:paraId="64D54F9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941" w:type="dxa"/>
            <w:vAlign w:val="center"/>
          </w:tcPr>
          <w:p w14:paraId="31837D01">
            <w:pPr>
              <w:spacing w:line="360" w:lineRule="auto"/>
              <w:jc w:val="center"/>
              <w:rPr>
                <w:sz w:val="24"/>
              </w:rPr>
            </w:pPr>
            <w:r>
              <w:rPr>
                <w:rFonts w:hint="eastAsia"/>
                <w:sz w:val="24"/>
              </w:rPr>
              <w:t>统一社会信用代码</w:t>
            </w:r>
          </w:p>
        </w:tc>
        <w:tc>
          <w:tcPr>
            <w:tcW w:w="2357" w:type="dxa"/>
            <w:vAlign w:val="center"/>
          </w:tcPr>
          <w:p w14:paraId="1C5F53C6">
            <w:pPr>
              <w:spacing w:line="360" w:lineRule="auto"/>
              <w:jc w:val="center"/>
              <w:rPr>
                <w:sz w:val="24"/>
              </w:rPr>
            </w:pPr>
          </w:p>
        </w:tc>
        <w:tc>
          <w:tcPr>
            <w:tcW w:w="2026" w:type="dxa"/>
            <w:vAlign w:val="center"/>
          </w:tcPr>
          <w:p w14:paraId="101DA68E">
            <w:pPr>
              <w:spacing w:line="360" w:lineRule="auto"/>
              <w:jc w:val="center"/>
              <w:rPr>
                <w:sz w:val="24"/>
              </w:rPr>
            </w:pPr>
            <w:r>
              <w:rPr>
                <w:rFonts w:hint="eastAsia"/>
                <w:sz w:val="24"/>
              </w:rPr>
              <w:t>统一社会信用代码</w:t>
            </w:r>
          </w:p>
        </w:tc>
        <w:tc>
          <w:tcPr>
            <w:tcW w:w="2074" w:type="dxa"/>
            <w:vAlign w:val="center"/>
          </w:tcPr>
          <w:p w14:paraId="5C8B3DF9">
            <w:pPr>
              <w:spacing w:line="360" w:lineRule="auto"/>
              <w:jc w:val="center"/>
              <w:rPr>
                <w:spacing w:val="20"/>
                <w:sz w:val="24"/>
              </w:rPr>
            </w:pPr>
          </w:p>
        </w:tc>
      </w:tr>
      <w:tr w14:paraId="6E1B13F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941" w:type="dxa"/>
            <w:vAlign w:val="center"/>
          </w:tcPr>
          <w:p w14:paraId="665C829E">
            <w:pPr>
              <w:spacing w:line="360" w:lineRule="auto"/>
              <w:jc w:val="center"/>
              <w:rPr>
                <w:sz w:val="24"/>
              </w:rPr>
            </w:pPr>
          </w:p>
        </w:tc>
        <w:tc>
          <w:tcPr>
            <w:tcW w:w="2357" w:type="dxa"/>
            <w:vAlign w:val="center"/>
          </w:tcPr>
          <w:p w14:paraId="060BCAE8">
            <w:pPr>
              <w:spacing w:line="360" w:lineRule="auto"/>
              <w:jc w:val="center"/>
              <w:rPr>
                <w:sz w:val="24"/>
              </w:rPr>
            </w:pPr>
          </w:p>
        </w:tc>
        <w:tc>
          <w:tcPr>
            <w:tcW w:w="2026" w:type="dxa"/>
            <w:vAlign w:val="center"/>
          </w:tcPr>
          <w:p w14:paraId="0D73E227">
            <w:pPr>
              <w:spacing w:line="360" w:lineRule="auto"/>
              <w:jc w:val="center"/>
              <w:rPr>
                <w:sz w:val="24"/>
              </w:rPr>
            </w:pPr>
            <w:r>
              <w:rPr>
                <w:sz w:val="24"/>
              </w:rPr>
              <w:t>开户名称</w:t>
            </w:r>
          </w:p>
        </w:tc>
        <w:tc>
          <w:tcPr>
            <w:tcW w:w="2074" w:type="dxa"/>
            <w:vAlign w:val="center"/>
          </w:tcPr>
          <w:p w14:paraId="31B7AAAA">
            <w:pPr>
              <w:spacing w:line="360" w:lineRule="auto"/>
              <w:jc w:val="center"/>
              <w:rPr>
                <w:spacing w:val="20"/>
                <w:sz w:val="24"/>
              </w:rPr>
            </w:pPr>
          </w:p>
        </w:tc>
      </w:tr>
      <w:tr w14:paraId="7E7F8F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941" w:type="dxa"/>
            <w:vAlign w:val="center"/>
          </w:tcPr>
          <w:p w14:paraId="1FD9231A">
            <w:pPr>
              <w:spacing w:line="360" w:lineRule="auto"/>
              <w:jc w:val="center"/>
              <w:rPr>
                <w:sz w:val="24"/>
              </w:rPr>
            </w:pPr>
          </w:p>
        </w:tc>
        <w:tc>
          <w:tcPr>
            <w:tcW w:w="2357" w:type="dxa"/>
            <w:vAlign w:val="center"/>
          </w:tcPr>
          <w:p w14:paraId="68245D68">
            <w:pPr>
              <w:spacing w:line="360" w:lineRule="auto"/>
              <w:jc w:val="center"/>
              <w:rPr>
                <w:sz w:val="24"/>
              </w:rPr>
            </w:pPr>
          </w:p>
        </w:tc>
        <w:tc>
          <w:tcPr>
            <w:tcW w:w="2026" w:type="dxa"/>
            <w:vAlign w:val="center"/>
          </w:tcPr>
          <w:p w14:paraId="56204B20">
            <w:pPr>
              <w:spacing w:line="360" w:lineRule="auto"/>
              <w:jc w:val="center"/>
              <w:rPr>
                <w:sz w:val="24"/>
              </w:rPr>
            </w:pPr>
            <w:r>
              <w:rPr>
                <w:sz w:val="24"/>
              </w:rPr>
              <w:t>开户银行</w:t>
            </w:r>
          </w:p>
        </w:tc>
        <w:tc>
          <w:tcPr>
            <w:tcW w:w="2074" w:type="dxa"/>
            <w:vAlign w:val="center"/>
          </w:tcPr>
          <w:p w14:paraId="2FEEFD7E">
            <w:pPr>
              <w:spacing w:line="360" w:lineRule="auto"/>
              <w:jc w:val="center"/>
              <w:rPr>
                <w:spacing w:val="20"/>
                <w:sz w:val="24"/>
              </w:rPr>
            </w:pPr>
          </w:p>
        </w:tc>
      </w:tr>
      <w:tr w14:paraId="004075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941" w:type="dxa"/>
            <w:vAlign w:val="center"/>
          </w:tcPr>
          <w:p w14:paraId="7EB8F0C9">
            <w:pPr>
              <w:spacing w:line="360" w:lineRule="auto"/>
              <w:jc w:val="center"/>
              <w:rPr>
                <w:sz w:val="24"/>
              </w:rPr>
            </w:pPr>
          </w:p>
        </w:tc>
        <w:tc>
          <w:tcPr>
            <w:tcW w:w="2357" w:type="dxa"/>
            <w:vAlign w:val="center"/>
          </w:tcPr>
          <w:p w14:paraId="17FA4DBA">
            <w:pPr>
              <w:spacing w:line="360" w:lineRule="auto"/>
              <w:jc w:val="center"/>
              <w:rPr>
                <w:sz w:val="24"/>
              </w:rPr>
            </w:pPr>
          </w:p>
        </w:tc>
        <w:tc>
          <w:tcPr>
            <w:tcW w:w="2026" w:type="dxa"/>
            <w:vAlign w:val="center"/>
          </w:tcPr>
          <w:p w14:paraId="7884920A">
            <w:pPr>
              <w:spacing w:line="360" w:lineRule="auto"/>
              <w:jc w:val="center"/>
              <w:rPr>
                <w:sz w:val="24"/>
              </w:rPr>
            </w:pPr>
            <w:r>
              <w:rPr>
                <w:sz w:val="24"/>
              </w:rPr>
              <w:t>银行账号</w:t>
            </w:r>
          </w:p>
        </w:tc>
        <w:tc>
          <w:tcPr>
            <w:tcW w:w="2074" w:type="dxa"/>
            <w:vAlign w:val="center"/>
          </w:tcPr>
          <w:p w14:paraId="10E36FB0">
            <w:pPr>
              <w:spacing w:line="360" w:lineRule="auto"/>
              <w:jc w:val="center"/>
              <w:rPr>
                <w:spacing w:val="20"/>
                <w:sz w:val="24"/>
              </w:rPr>
            </w:pPr>
          </w:p>
        </w:tc>
      </w:tr>
      <w:tr w14:paraId="6F3399C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8398" w:type="dxa"/>
            <w:gridSpan w:val="4"/>
            <w:vAlign w:val="center"/>
          </w:tcPr>
          <w:p w14:paraId="43F027CC">
            <w:pPr>
              <w:spacing w:line="360" w:lineRule="auto"/>
              <w:jc w:val="left"/>
              <w:rPr>
                <w:spacing w:val="20"/>
                <w:sz w:val="24"/>
              </w:rPr>
            </w:pPr>
            <w:r>
              <w:rPr>
                <w:rFonts w:hint="eastAsia" w:ascii="宋体" w:hAnsi="宋体"/>
                <w:sz w:val="24"/>
              </w:rPr>
              <w:t>注：涉及联合体或其他合同主体的信息应按上表格式加列。</w:t>
            </w:r>
          </w:p>
        </w:tc>
      </w:tr>
    </w:tbl>
    <w:p w14:paraId="29A0036C">
      <w:pPr>
        <w:pStyle w:val="187"/>
        <w:spacing w:before="156"/>
        <w:jc w:val="center"/>
        <w:rPr>
          <w:rFonts w:ascii="黑体" w:hAnsi="黑体" w:eastAsia="黑体"/>
          <w:sz w:val="28"/>
          <w:szCs w:val="28"/>
        </w:rPr>
      </w:pPr>
      <w:r>
        <w:rPr>
          <w:u w:val="single"/>
        </w:rPr>
        <w:br w:type="page" w:clear="all"/>
      </w:r>
      <w:bookmarkStart w:id="163" w:name="_Toc27624"/>
      <w:bookmarkStart w:id="164" w:name="_Toc20313"/>
      <w:r>
        <w:rPr>
          <w:rFonts w:ascii="黑体" w:hAnsi="黑体" w:eastAsia="黑体"/>
          <w:b w:val="0"/>
          <w:bCs w:val="0"/>
          <w:sz w:val="28"/>
          <w:szCs w:val="28"/>
        </w:rPr>
        <w:t>第二节 政府采购合同通用条款</w:t>
      </w:r>
      <w:bookmarkEnd w:id="163"/>
    </w:p>
    <w:p w14:paraId="7AB017AE">
      <w:pPr>
        <w:tabs>
          <w:tab w:val="left" w:pos="8820"/>
          <w:tab w:val="left" w:pos="9345"/>
          <w:tab w:val="left" w:pos="9765"/>
        </w:tabs>
        <w:spacing w:line="400" w:lineRule="exact"/>
        <w:ind w:firstLine="241" w:firstLineChars="100"/>
        <w:jc w:val="left"/>
        <w:rPr>
          <w:rFonts w:hint="eastAsia" w:ascii="宋体" w:hAnsi="宋体"/>
          <w:b/>
          <w:bCs/>
          <w:sz w:val="24"/>
        </w:rPr>
      </w:pPr>
      <w:r>
        <w:rPr>
          <w:rFonts w:hint="eastAsia" w:ascii="宋体" w:hAnsi="宋体"/>
          <w:b/>
          <w:sz w:val="24"/>
        </w:rPr>
        <w:t xml:space="preserve">1. </w:t>
      </w:r>
      <w:r>
        <w:rPr>
          <w:rFonts w:hint="eastAsia" w:ascii="宋体" w:hAnsi="宋体"/>
          <w:b/>
          <w:bCs/>
          <w:sz w:val="24"/>
        </w:rPr>
        <w:t>定义</w:t>
      </w:r>
    </w:p>
    <w:p w14:paraId="5089590F">
      <w:pPr>
        <w:spacing w:line="400" w:lineRule="exact"/>
        <w:ind w:firstLine="420"/>
        <w:jc w:val="left"/>
        <w:rPr>
          <w:rFonts w:hint="eastAsia" w:ascii="宋体" w:hAnsi="宋体"/>
          <w:szCs w:val="21"/>
        </w:rPr>
      </w:pPr>
      <w:r>
        <w:rPr>
          <w:rFonts w:hint="eastAsia" w:ascii="宋体" w:hAnsi="宋体"/>
          <w:szCs w:val="21"/>
        </w:rPr>
        <w:t>1.1合同当事人</w:t>
      </w:r>
    </w:p>
    <w:p w14:paraId="402A6F30">
      <w:pPr>
        <w:spacing w:line="400" w:lineRule="exact"/>
        <w:ind w:firstLine="420"/>
        <w:jc w:val="left"/>
        <w:rPr>
          <w:rFonts w:hint="eastAsia"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36F85D01">
      <w:pPr>
        <w:spacing w:line="400" w:lineRule="exact"/>
        <w:ind w:firstLine="420"/>
        <w:jc w:val="left"/>
        <w:rPr>
          <w:rFonts w:hint="eastAsia"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7114BDA9">
      <w:pPr>
        <w:spacing w:line="400" w:lineRule="exact"/>
        <w:ind w:firstLine="420"/>
        <w:jc w:val="left"/>
        <w:rPr>
          <w:rFonts w:hint="eastAsia" w:ascii="宋体" w:hAnsi="宋体"/>
          <w:szCs w:val="21"/>
        </w:rPr>
      </w:pPr>
      <w:r>
        <w:rPr>
          <w:rFonts w:hint="eastAsia" w:ascii="宋体" w:hAnsi="宋体"/>
          <w:szCs w:val="21"/>
        </w:rPr>
        <w:t>（3）其他合同主体是指除采购人和供应商以外，</w:t>
      </w:r>
      <w:r>
        <w:rPr>
          <w:rFonts w:hint="eastAsia" w:ascii="宋体" w:hAnsi="宋体" w:cs="宋体"/>
          <w:bCs/>
          <w:szCs w:val="21"/>
        </w:rPr>
        <w:t>依法参与合同缔结或履行，享有权利、承担义务的合同当事人</w:t>
      </w:r>
      <w:r>
        <w:rPr>
          <w:rFonts w:hint="eastAsia" w:ascii="宋体" w:hAnsi="宋体"/>
          <w:szCs w:val="21"/>
        </w:rPr>
        <w:t>。</w:t>
      </w:r>
    </w:p>
    <w:p w14:paraId="43BCF57B">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1.2本合同下列术语应解释为：</w:t>
      </w:r>
    </w:p>
    <w:p w14:paraId="4322378A">
      <w:pPr>
        <w:spacing w:line="400" w:lineRule="exact"/>
        <w:ind w:firstLine="420"/>
        <w:jc w:val="left"/>
        <w:rPr>
          <w:rFonts w:hint="eastAsia" w:ascii="宋体" w:hAnsi="宋体"/>
          <w:szCs w:val="21"/>
        </w:rPr>
      </w:pPr>
      <w:r>
        <w:rPr>
          <w:rFonts w:hint="eastAsia" w:ascii="宋体" w:hAnsi="宋体"/>
          <w:szCs w:val="21"/>
        </w:rPr>
        <w:t>（1）“合同”系指</w:t>
      </w:r>
      <w:r>
        <w:rPr>
          <w:rFonts w:hint="eastAsia" w:ascii="宋体" w:hAnsi="宋体" w:cs="宋体"/>
          <w:bCs/>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国家法律、行政法规和规章制度规定或合同约定的作为合同组成部分的其他文件</w:t>
      </w:r>
      <w:r>
        <w:rPr>
          <w:rFonts w:hint="eastAsia" w:ascii="宋体" w:hAnsi="宋体"/>
          <w:szCs w:val="21"/>
        </w:rPr>
        <w:t>。</w:t>
      </w:r>
    </w:p>
    <w:p w14:paraId="12B98A65">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（2）“合同价款”系指根据本合同规定乙方在全面履行合同义务后甲方应支付给乙方的价款。</w:t>
      </w:r>
    </w:p>
    <w:p w14:paraId="72FEEF53">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（3）“货物”系指乙方根据本合同规定须向甲方提供的各种形态和种类的物品，包括原材料、设备、产品（包括软件）及相关的备品备件、工具、手册及</w:t>
      </w:r>
      <w:r>
        <w:rPr>
          <w:rFonts w:hint="eastAsia" w:ascii="宋体" w:hAnsi="宋体"/>
          <w:szCs w:val="21"/>
          <w:lang w:val="en"/>
        </w:rPr>
        <w:t>其他</w:t>
      </w:r>
      <w:r>
        <w:rPr>
          <w:rFonts w:hint="eastAsia" w:ascii="宋体" w:hAnsi="宋体"/>
          <w:szCs w:val="21"/>
        </w:rPr>
        <w:t>技术资料和材料等。</w:t>
      </w:r>
    </w:p>
    <w:p w14:paraId="39302A8E">
      <w:pPr>
        <w:spacing w:line="400" w:lineRule="exact"/>
        <w:ind w:firstLine="420"/>
        <w:jc w:val="left"/>
        <w:rPr>
          <w:rFonts w:hint="eastAsia" w:ascii="宋体" w:hAnsi="宋体"/>
          <w:szCs w:val="21"/>
        </w:rPr>
      </w:pPr>
      <w:r>
        <w:rPr>
          <w:rFonts w:hint="eastAsia" w:ascii="宋体" w:hAnsi="宋体"/>
          <w:szCs w:val="21"/>
        </w:rPr>
        <w:t>（4）“相关服务”系指根据合同规定，乙方应提供的与货物有关的技术、管理和</w:t>
      </w:r>
      <w:r>
        <w:rPr>
          <w:rFonts w:hint="eastAsia" w:ascii="宋体" w:hAnsi="宋体"/>
          <w:szCs w:val="21"/>
          <w:lang w:val="en"/>
        </w:rPr>
        <w:t>其他</w:t>
      </w:r>
      <w:r>
        <w:rPr>
          <w:rFonts w:hint="eastAsia" w:ascii="宋体" w:hAnsi="宋体"/>
          <w:szCs w:val="21"/>
        </w:rPr>
        <w:t>服务，包括但不限于：管理和质量保证、运输、保险、检验、现场准备、安装、集成、调试、培训、维修、废弃处置、技术支持等以及合同中规定乙方应承担的</w:t>
      </w:r>
      <w:r>
        <w:rPr>
          <w:rFonts w:hint="eastAsia" w:ascii="宋体" w:hAnsi="宋体"/>
          <w:szCs w:val="21"/>
          <w:lang w:val="en"/>
        </w:rPr>
        <w:t>其他</w:t>
      </w:r>
      <w:r>
        <w:rPr>
          <w:rFonts w:hint="eastAsia" w:ascii="宋体" w:hAnsi="宋体"/>
          <w:szCs w:val="21"/>
        </w:rPr>
        <w:t>义务。</w:t>
      </w:r>
    </w:p>
    <w:p w14:paraId="07DD568B">
      <w:pPr>
        <w:spacing w:line="400" w:lineRule="exact"/>
        <w:ind w:firstLine="420"/>
        <w:jc w:val="left"/>
        <w:rPr>
          <w:rFonts w:hint="eastAsia" w:ascii="宋体" w:hAnsi="宋体"/>
          <w:szCs w:val="21"/>
        </w:rPr>
      </w:pPr>
      <w:r>
        <w:rPr>
          <w:rFonts w:hint="eastAsia" w:ascii="宋体" w:hAnsi="宋体"/>
          <w:szCs w:val="21"/>
        </w:rPr>
        <w:t>（5）“分包”系指中标（成交）供应商按采购文件、投标（响应）文件的规定，根据分包意向协议，将中标（成交）项目中的部分履约内容，分给具有相应资质条件的供应商履行合同的行为。</w:t>
      </w:r>
    </w:p>
    <w:p w14:paraId="514DB483">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政府采购合同专用条款</w:t>
      </w:r>
      <w:r>
        <w:rPr>
          <w:rFonts w:hint="eastAsia" w:ascii="宋体" w:hAnsi="宋体"/>
          <w:szCs w:val="21"/>
        </w:rPr>
        <w:t>】。</w:t>
      </w:r>
    </w:p>
    <w:p w14:paraId="2D12F143">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（7）其他术语解释，见【</w:t>
      </w:r>
      <w:r>
        <w:rPr>
          <w:rFonts w:hint="eastAsia" w:ascii="宋体" w:hAnsi="宋体"/>
          <w:b/>
          <w:bCs/>
          <w:szCs w:val="21"/>
        </w:rPr>
        <w:t>政府采购合同专用条款</w:t>
      </w:r>
      <w:r>
        <w:rPr>
          <w:rFonts w:hint="eastAsia" w:ascii="宋体" w:hAnsi="宋体"/>
          <w:szCs w:val="21"/>
        </w:rPr>
        <w:t>】。</w:t>
      </w:r>
    </w:p>
    <w:p w14:paraId="4ABE71DA">
      <w:pPr>
        <w:numPr>
          <w:ilvl w:val="0"/>
          <w:numId w:val="2"/>
        </w:numPr>
        <w:spacing w:line="400" w:lineRule="exact"/>
        <w:jc w:val="left"/>
        <w:rPr>
          <w:rFonts w:hint="eastAsia" w:ascii="宋体" w:hAnsi="宋体"/>
          <w:b/>
          <w:bCs/>
          <w:sz w:val="24"/>
        </w:rPr>
      </w:pPr>
      <w:r>
        <w:rPr>
          <w:rFonts w:hint="eastAsia" w:ascii="宋体" w:hAnsi="宋体"/>
          <w:b/>
          <w:sz w:val="24"/>
        </w:rPr>
        <w:t>合同标的及金额</w:t>
      </w:r>
    </w:p>
    <w:p w14:paraId="0722A239">
      <w:pPr>
        <w:spacing w:line="400" w:lineRule="exact"/>
        <w:ind w:firstLine="420"/>
        <w:jc w:val="left"/>
        <w:rPr>
          <w:rFonts w:hint="eastAsia" w:ascii="宋体" w:hAnsi="宋体"/>
          <w:b/>
          <w:bCs/>
          <w:i/>
          <w:iCs/>
          <w:szCs w:val="21"/>
        </w:rPr>
      </w:pPr>
      <w:r>
        <w:rPr>
          <w:rFonts w:hint="eastAsia" w:ascii="宋体" w:hAnsi="宋体"/>
          <w:szCs w:val="21"/>
        </w:rPr>
        <w:t>2.1 合同标的及金额应与中标（成交）结果一致。乙方为履行本合同而发生的所有费用均应包含在合同价款中，甲方不再另行支付</w:t>
      </w:r>
      <w:r>
        <w:rPr>
          <w:rFonts w:hint="eastAsia" w:ascii="宋体" w:hAnsi="宋体"/>
          <w:szCs w:val="21"/>
          <w:lang w:val="en"/>
        </w:rPr>
        <w:t>其他</w:t>
      </w:r>
      <w:r>
        <w:rPr>
          <w:rFonts w:hint="eastAsia" w:ascii="宋体" w:hAnsi="宋体"/>
          <w:szCs w:val="21"/>
        </w:rPr>
        <w:t>任何费用。</w:t>
      </w:r>
    </w:p>
    <w:p w14:paraId="56B61902">
      <w:pPr>
        <w:spacing w:line="400" w:lineRule="exact"/>
        <w:jc w:val="left"/>
        <w:rPr>
          <w:rFonts w:hint="eastAsia" w:ascii="宋体" w:hAnsi="宋体"/>
          <w:b/>
          <w:sz w:val="24"/>
        </w:rPr>
      </w:pPr>
      <w:r>
        <w:rPr>
          <w:rFonts w:hint="eastAsia" w:ascii="宋体" w:hAnsi="宋体"/>
          <w:b/>
          <w:sz w:val="24"/>
        </w:rPr>
        <w:t>3. 履行合同的时间、地点和方式</w:t>
      </w:r>
    </w:p>
    <w:p w14:paraId="22EA3353">
      <w:pPr>
        <w:spacing w:line="400" w:lineRule="exact"/>
        <w:ind w:firstLine="420"/>
        <w:jc w:val="left"/>
        <w:rPr>
          <w:rFonts w:hint="eastAsia" w:ascii="宋体" w:hAnsi="宋体"/>
          <w:szCs w:val="21"/>
        </w:rPr>
      </w:pPr>
      <w:r>
        <w:rPr>
          <w:rFonts w:hint="eastAsia" w:ascii="宋体" w:hAnsi="宋体"/>
          <w:szCs w:val="21"/>
        </w:rPr>
        <w:t xml:space="preserve">3.1 </w:t>
      </w:r>
      <w:r>
        <w:rPr>
          <w:rFonts w:hint="eastAsia" w:ascii="宋体" w:hAnsi="宋体" w:cs="宋体"/>
          <w:szCs w:val="21"/>
        </w:rPr>
        <w:t>乙方应当在约定的时间、地点，按照约定方式履行合同。</w:t>
      </w:r>
    </w:p>
    <w:p w14:paraId="0DBFC994">
      <w:pPr>
        <w:spacing w:line="400" w:lineRule="exact"/>
        <w:jc w:val="left"/>
        <w:rPr>
          <w:rFonts w:hint="eastAsia" w:ascii="宋体" w:hAnsi="宋体"/>
          <w:b/>
          <w:bCs/>
          <w:sz w:val="24"/>
        </w:rPr>
      </w:pPr>
      <w:r>
        <w:rPr>
          <w:rFonts w:hint="eastAsia" w:ascii="宋体" w:hAnsi="宋体"/>
          <w:b/>
          <w:bCs/>
          <w:sz w:val="24"/>
        </w:rPr>
        <w:t>4. 甲方的权利和义务</w:t>
      </w:r>
    </w:p>
    <w:p w14:paraId="11A4DEC0">
      <w:pPr>
        <w:spacing w:line="400" w:lineRule="exact"/>
        <w:ind w:firstLine="420"/>
        <w:jc w:val="left"/>
        <w:rPr>
          <w:rFonts w:hint="eastAsia" w:ascii="宋体" w:hAnsi="宋体"/>
          <w:szCs w:val="21"/>
        </w:rPr>
      </w:pPr>
      <w:r>
        <w:rPr>
          <w:rFonts w:hint="eastAsia" w:ascii="宋体" w:hAnsi="宋体"/>
          <w:szCs w:val="21"/>
        </w:rPr>
        <w:t>4.1 签署合同后，甲方应确定项目负责人（或项目联系人），负责与本合同有关的事务。甲方有权对乙方的履约行为进行检查，并及时确认乙方提交的事项。甲方应当配合乙方完成相关项目实施工作。</w:t>
      </w:r>
    </w:p>
    <w:p w14:paraId="7D023720">
      <w:pPr>
        <w:spacing w:line="400" w:lineRule="exact"/>
        <w:ind w:firstLine="420"/>
        <w:jc w:val="left"/>
        <w:rPr>
          <w:rFonts w:hint="eastAsia" w:ascii="宋体" w:hAnsi="宋体"/>
          <w:szCs w:val="21"/>
        </w:rPr>
      </w:pPr>
      <w:r>
        <w:rPr>
          <w:rFonts w:hint="eastAsia" w:ascii="宋体" w:hAnsi="宋体"/>
          <w:szCs w:val="21"/>
        </w:rPr>
        <w:t>4.2 甲方有权要求乙方按时提交各阶段有关安排计划，并有权定期核对乙方提供货物数量、规格、质量等内容。甲方有权督促乙方工作并要求乙方更换不符合要求的货物。</w:t>
      </w:r>
    </w:p>
    <w:p w14:paraId="5909BC7C">
      <w:pPr>
        <w:spacing w:line="400" w:lineRule="exact"/>
        <w:ind w:firstLine="420"/>
        <w:jc w:val="left"/>
        <w:rPr>
          <w:rFonts w:hint="eastAsia" w:ascii="宋体" w:hAnsi="宋体"/>
          <w:szCs w:val="21"/>
        </w:rPr>
      </w:pPr>
      <w:r>
        <w:rPr>
          <w:rFonts w:hint="eastAsia" w:ascii="宋体" w:hAnsi="宋体"/>
          <w:szCs w:val="21"/>
        </w:rPr>
        <w:t>4.3 甲方有权要求乙方对缺陷部分予以修复，并按合同约定享有货物保修及其他合同约定的权利。</w:t>
      </w:r>
    </w:p>
    <w:p w14:paraId="6590D69B">
      <w:pPr>
        <w:spacing w:line="400" w:lineRule="exact"/>
        <w:ind w:firstLine="420"/>
        <w:rPr>
          <w:rFonts w:eastAsia="华文楷体"/>
        </w:rPr>
      </w:pPr>
      <w:r>
        <w:rPr>
          <w:rFonts w:hint="eastAsia" w:ascii="宋体" w:hAnsi="宋体"/>
          <w:szCs w:val="21"/>
        </w:rPr>
        <w:t>4.4 甲方应当按照合同约定及时对交付的货物进行验收，</w:t>
      </w:r>
      <w:r>
        <w:rPr>
          <w:rFonts w:hint="eastAsia" w:ascii="宋体" w:hAnsi="宋体" w:cs="宋体"/>
          <w:szCs w:val="21"/>
        </w:rPr>
        <w:t>未</w:t>
      </w:r>
      <w:r>
        <w:rPr>
          <w:rFonts w:hint="eastAsia" w:ascii="宋体" w:hAnsi="宋体"/>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szCs w:val="21"/>
        </w:rPr>
        <w:t>视为验收通过。</w:t>
      </w:r>
    </w:p>
    <w:p w14:paraId="0085F84A">
      <w:pPr>
        <w:spacing w:line="400" w:lineRule="exact"/>
        <w:ind w:firstLine="420"/>
        <w:jc w:val="left"/>
        <w:rPr>
          <w:rFonts w:hint="eastAsia" w:ascii="宋体" w:hAnsi="宋体"/>
          <w:szCs w:val="21"/>
        </w:rPr>
      </w:pPr>
      <w:r>
        <w:rPr>
          <w:rFonts w:hint="eastAsia" w:ascii="宋体" w:hAnsi="宋体"/>
          <w:szCs w:val="21"/>
        </w:rPr>
        <w:t>4.5 甲方应当根据合同约定及时向乙方支付合同价款，不得以内部人员变更、履行内部付款流程等为由，拒绝或迟延支付。</w:t>
      </w:r>
    </w:p>
    <w:p w14:paraId="2E92EBA7">
      <w:pPr>
        <w:spacing w:line="400" w:lineRule="exact"/>
        <w:ind w:firstLine="420"/>
        <w:jc w:val="left"/>
        <w:rPr>
          <w:rFonts w:hint="eastAsia" w:ascii="宋体" w:hAnsi="宋体"/>
          <w:szCs w:val="21"/>
        </w:rPr>
      </w:pPr>
      <w:r>
        <w:rPr>
          <w:rFonts w:hint="eastAsia" w:ascii="宋体" w:hAnsi="宋体"/>
          <w:szCs w:val="21"/>
        </w:rPr>
        <w:t>4.6 国家法律法规规定及</w:t>
      </w:r>
      <w:r>
        <w:rPr>
          <w:rFonts w:hint="eastAsia" w:ascii="宋体" w:hAnsi="宋体" w:cs="宋体"/>
          <w:b/>
          <w:bCs/>
          <w:szCs w:val="21"/>
        </w:rPr>
        <w:t>【政府采购合同专用条款】</w:t>
      </w:r>
      <w:r>
        <w:rPr>
          <w:rFonts w:hint="eastAsia" w:ascii="宋体" w:hAnsi="宋体"/>
          <w:szCs w:val="21"/>
        </w:rPr>
        <w:t>约定应由甲方承担的其他义务和责任。</w:t>
      </w:r>
    </w:p>
    <w:p w14:paraId="5567250F">
      <w:pPr>
        <w:spacing w:line="400" w:lineRule="exact"/>
        <w:jc w:val="left"/>
        <w:rPr>
          <w:rFonts w:hint="eastAsia" w:ascii="宋体" w:hAnsi="宋体"/>
          <w:b/>
          <w:bCs/>
          <w:sz w:val="24"/>
        </w:rPr>
      </w:pPr>
      <w:r>
        <w:rPr>
          <w:rFonts w:hint="eastAsia" w:ascii="宋体" w:hAnsi="宋体"/>
          <w:b/>
          <w:bCs/>
          <w:sz w:val="24"/>
        </w:rPr>
        <w:t>5. 乙方的权利和义务</w:t>
      </w:r>
    </w:p>
    <w:p w14:paraId="7105890D">
      <w:pPr>
        <w:spacing w:line="400" w:lineRule="exact"/>
        <w:ind w:firstLine="420"/>
        <w:jc w:val="left"/>
        <w:rPr>
          <w:rFonts w:hint="eastAsia" w:ascii="宋体" w:hAnsi="宋体"/>
          <w:szCs w:val="21"/>
        </w:rPr>
      </w:pPr>
      <w:r>
        <w:rPr>
          <w:rFonts w:hint="eastAsia" w:ascii="宋体" w:hAnsi="宋体"/>
          <w:szCs w:val="21"/>
        </w:rPr>
        <w:t>5.1 签署合同后，乙方应确定项目负责人（或项目联系人），负责与本合同有关的事务。</w:t>
      </w:r>
    </w:p>
    <w:p w14:paraId="7C679CB9">
      <w:pPr>
        <w:spacing w:line="400" w:lineRule="exact"/>
        <w:ind w:firstLine="420"/>
        <w:jc w:val="left"/>
        <w:rPr>
          <w:rFonts w:hint="eastAsia" w:ascii="宋体" w:hAnsi="宋体"/>
          <w:szCs w:val="21"/>
        </w:rPr>
      </w:pPr>
      <w:r>
        <w:rPr>
          <w:rFonts w:hint="eastAsia" w:ascii="宋体" w:hAnsi="宋体"/>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DF45FB7">
      <w:pPr>
        <w:pStyle w:val="191"/>
        <w:spacing w:after="0" w:line="400" w:lineRule="exact"/>
        <w:ind w:firstLine="369"/>
        <w:rPr>
          <w:rFonts w:hint="eastAsia" w:ascii="宋体" w:hAnsi="宋体" w:cs="宋体"/>
          <w:szCs w:val="21"/>
        </w:rPr>
      </w:pPr>
      <w:r>
        <w:rPr>
          <w:rFonts w:hint="eastAsia" w:ascii="宋体" w:hAnsi="宋体"/>
          <w:szCs w:val="21"/>
        </w:rPr>
        <w:t>5.3乙方有权</w:t>
      </w:r>
      <w:r>
        <w:rPr>
          <w:rFonts w:hint="eastAsia" w:ascii="宋体" w:hAnsi="宋体" w:cs="宋体"/>
          <w:szCs w:val="21"/>
        </w:rPr>
        <w:t>根据合同约定向甲方收取合同价款。</w:t>
      </w:r>
    </w:p>
    <w:p w14:paraId="1308C8B9">
      <w:pPr>
        <w:pStyle w:val="191"/>
        <w:spacing w:after="0" w:line="400" w:lineRule="exact"/>
        <w:ind w:firstLine="369"/>
        <w:rPr>
          <w:rFonts w:hint="eastAsia" w:ascii="宋体" w:hAnsi="宋体" w:cs="宋体"/>
          <w:szCs w:val="21"/>
        </w:rPr>
      </w:pPr>
      <w:r>
        <w:rPr>
          <w:rFonts w:hint="eastAsia" w:ascii="宋体" w:hAnsi="宋体"/>
          <w:szCs w:val="21"/>
        </w:rPr>
        <w:t>5.4</w:t>
      </w:r>
      <w:r>
        <w:rPr>
          <w:rFonts w:hint="eastAsia" w:ascii="宋体" w:hAnsi="宋体" w:cs="宋体"/>
          <w:szCs w:val="21"/>
        </w:rPr>
        <w:t>国家法律法规规定</w:t>
      </w:r>
      <w:r>
        <w:rPr>
          <w:rFonts w:hint="eastAsia" w:ascii="宋体" w:hAnsi="宋体"/>
          <w:szCs w:val="21"/>
        </w:rPr>
        <w:t>及</w:t>
      </w:r>
      <w:r>
        <w:rPr>
          <w:rFonts w:hint="eastAsia" w:ascii="宋体" w:hAnsi="宋体" w:cs="宋体"/>
          <w:b/>
          <w:bCs/>
          <w:szCs w:val="21"/>
        </w:rPr>
        <w:t>【政府采购合同专用条款】</w:t>
      </w:r>
      <w:r>
        <w:rPr>
          <w:rFonts w:hint="eastAsia" w:ascii="宋体" w:hAnsi="宋体" w:cs="宋体"/>
          <w:szCs w:val="21"/>
        </w:rPr>
        <w:t>约定应由乙方承担的其他义务和责任。</w:t>
      </w:r>
    </w:p>
    <w:p w14:paraId="5309217F">
      <w:pPr>
        <w:numPr>
          <w:ilvl w:val="0"/>
          <w:numId w:val="3"/>
        </w:numPr>
        <w:spacing w:line="400" w:lineRule="exact"/>
        <w:jc w:val="left"/>
        <w:rPr>
          <w:rFonts w:hint="eastAsia" w:ascii="宋体" w:hAnsi="宋体"/>
          <w:b/>
          <w:bCs/>
          <w:sz w:val="24"/>
        </w:rPr>
      </w:pPr>
      <w:r>
        <w:rPr>
          <w:rFonts w:hint="eastAsia" w:ascii="宋体" w:hAnsi="宋体"/>
          <w:b/>
          <w:bCs/>
          <w:sz w:val="24"/>
        </w:rPr>
        <w:t>合同履行</w:t>
      </w:r>
    </w:p>
    <w:p w14:paraId="2056D922">
      <w:pPr>
        <w:spacing w:line="400" w:lineRule="exact"/>
        <w:ind w:firstLine="420"/>
        <w:jc w:val="left"/>
        <w:rPr>
          <w:rFonts w:hint="eastAsia" w:ascii="宋体" w:hAnsi="宋体"/>
          <w:szCs w:val="21"/>
        </w:rPr>
      </w:pPr>
      <w:r>
        <w:rPr>
          <w:rFonts w:hint="eastAsia" w:ascii="宋体" w:hAnsi="宋体"/>
          <w:szCs w:val="21"/>
        </w:rPr>
        <w:t>6.1 甲乙双方应当按照</w:t>
      </w:r>
      <w:r>
        <w:rPr>
          <w:rFonts w:hint="eastAsia" w:ascii="宋体" w:hAnsi="宋体" w:cs="宋体"/>
          <w:b/>
          <w:bCs/>
          <w:szCs w:val="21"/>
        </w:rPr>
        <w:t>【政府采购合同专用条款】</w:t>
      </w:r>
      <w:r>
        <w:rPr>
          <w:rFonts w:hint="eastAsia" w:ascii="宋体" w:hAnsi="宋体"/>
          <w:szCs w:val="21"/>
        </w:rPr>
        <w:t>约定顺序履行合同义务；如果没有先后顺序的，应当同时履行。</w:t>
      </w:r>
    </w:p>
    <w:p w14:paraId="3ED4B894">
      <w:pPr>
        <w:spacing w:line="400" w:lineRule="exact"/>
        <w:ind w:firstLine="420"/>
        <w:jc w:val="left"/>
      </w:pPr>
      <w:r>
        <w:rPr>
          <w:rFonts w:hint="eastAsia" w:ascii="宋体" w:hAnsi="宋体"/>
          <w:szCs w:val="21"/>
        </w:rPr>
        <w:t>6.2 甲乙双方按照合同约定顺序履行合同义务时，应当先履行一方未履行的，后履行一方有权拒绝其履行请求。先履行一方履行不符合约定的，后履行一方有权拒绝其相应的履行请求。</w:t>
      </w:r>
    </w:p>
    <w:p w14:paraId="01B9EDB2">
      <w:pPr>
        <w:spacing w:line="400" w:lineRule="exact"/>
        <w:jc w:val="left"/>
        <w:rPr>
          <w:rFonts w:hint="eastAsia" w:ascii="宋体" w:hAnsi="宋体"/>
          <w:b/>
          <w:bCs/>
          <w:sz w:val="24"/>
        </w:rPr>
      </w:pPr>
      <w:r>
        <w:rPr>
          <w:rFonts w:hint="eastAsia" w:ascii="宋体" w:hAnsi="宋体"/>
          <w:b/>
          <w:bCs/>
          <w:sz w:val="24"/>
        </w:rPr>
        <w:t>7. 货物包装、运输、保险和交付要求</w:t>
      </w:r>
    </w:p>
    <w:p w14:paraId="54E076AB">
      <w:pPr>
        <w:spacing w:line="400" w:lineRule="exact"/>
        <w:ind w:firstLine="420"/>
        <w:jc w:val="left"/>
        <w:rPr>
          <w:rFonts w:hint="eastAsia" w:ascii="宋体" w:hAnsi="宋体"/>
          <w:szCs w:val="21"/>
        </w:rPr>
      </w:pPr>
      <w:r>
        <w:rPr>
          <w:rFonts w:hint="eastAsia" w:ascii="宋体" w:hAnsi="宋体"/>
          <w:szCs w:val="21"/>
        </w:rPr>
        <w:t>7.1 本合同</w:t>
      </w:r>
      <w:r>
        <w:rPr>
          <w:rFonts w:hint="eastAsia" w:ascii="宋体" w:hAnsi="宋体"/>
          <w:bCs/>
          <w:szCs w:val="21"/>
        </w:rPr>
        <w:t>涉及商品包装、快递包装的，</w:t>
      </w:r>
      <w:r>
        <w:rPr>
          <w:rFonts w:hint="eastAsia" w:ascii="宋体" w:hAnsi="宋体"/>
          <w:szCs w:val="21"/>
        </w:rPr>
        <w:t>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包装应适应远距离运输、防潮、防震、防锈和防野蛮装卸等要求，确保货物安全无损地运抵</w:t>
      </w:r>
      <w:r>
        <w:rPr>
          <w:rFonts w:hint="eastAsia" w:ascii="宋体" w:hAnsi="宋体"/>
          <w:b/>
          <w:szCs w:val="21"/>
        </w:rPr>
        <w:t>【政府采购合同专用条款】</w:t>
      </w:r>
      <w:r>
        <w:rPr>
          <w:rFonts w:hint="eastAsia" w:ascii="宋体" w:hAnsi="宋体"/>
          <w:bCs/>
          <w:szCs w:val="21"/>
        </w:rPr>
        <w:t>约定的</w:t>
      </w:r>
      <w:r>
        <w:rPr>
          <w:rFonts w:hint="eastAsia" w:ascii="宋体" w:hAnsi="宋体"/>
          <w:szCs w:val="21"/>
        </w:rPr>
        <w:t>指定现场。</w:t>
      </w:r>
    </w:p>
    <w:p w14:paraId="42355005">
      <w:pPr>
        <w:spacing w:line="400" w:lineRule="exact"/>
        <w:ind w:firstLine="420"/>
        <w:jc w:val="left"/>
        <w:rPr>
          <w:rFonts w:hint="eastAsia" w:ascii="宋体" w:hAnsi="宋体"/>
          <w:szCs w:val="21"/>
        </w:rPr>
      </w:pPr>
      <w:r>
        <w:rPr>
          <w:rFonts w:hint="eastAsia" w:ascii="宋体" w:hAnsi="宋体"/>
          <w:szCs w:val="21"/>
        </w:rPr>
        <w:t>7.2 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乙方负责办理将货物运抵本合同规定的交货地点，并装卸、交付至甲方的一切运输事项，相关费用应包含在合同价款中。</w:t>
      </w:r>
    </w:p>
    <w:p w14:paraId="124BAEC1">
      <w:pPr>
        <w:spacing w:line="400" w:lineRule="exact"/>
        <w:ind w:firstLine="420"/>
        <w:jc w:val="left"/>
        <w:rPr>
          <w:rFonts w:hint="eastAsia" w:ascii="宋体" w:hAnsi="宋体"/>
          <w:szCs w:val="21"/>
        </w:rPr>
      </w:pPr>
      <w:r>
        <w:rPr>
          <w:rFonts w:hint="eastAsia" w:ascii="宋体" w:hAnsi="宋体"/>
          <w:szCs w:val="21"/>
        </w:rPr>
        <w:t>7.3 货物保险要求按</w:t>
      </w:r>
      <w:r>
        <w:rPr>
          <w:rFonts w:hint="eastAsia" w:ascii="宋体" w:hAnsi="宋体"/>
          <w:b/>
          <w:szCs w:val="21"/>
        </w:rPr>
        <w:t>【政府采购合同专用条款】</w:t>
      </w:r>
      <w:r>
        <w:rPr>
          <w:rFonts w:hint="eastAsia" w:ascii="宋体" w:hAnsi="宋体"/>
          <w:bCs/>
          <w:szCs w:val="21"/>
        </w:rPr>
        <w:t>规定执行</w:t>
      </w:r>
      <w:r>
        <w:rPr>
          <w:rFonts w:hint="eastAsia" w:ascii="宋体" w:hAnsi="宋体"/>
          <w:szCs w:val="21"/>
        </w:rPr>
        <w:t>。</w:t>
      </w:r>
    </w:p>
    <w:p w14:paraId="7C7BDAE8">
      <w:pPr>
        <w:spacing w:line="400" w:lineRule="exact"/>
        <w:ind w:firstLine="420"/>
        <w:jc w:val="left"/>
        <w:rPr>
          <w:rFonts w:hint="eastAsia" w:ascii="宋体" w:hAnsi="宋体"/>
          <w:szCs w:val="21"/>
        </w:rPr>
      </w:pPr>
      <w:r>
        <w:rPr>
          <w:rFonts w:hint="eastAsia" w:ascii="宋体" w:hAnsi="宋体"/>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689EA59">
      <w:pPr>
        <w:spacing w:line="400" w:lineRule="exact"/>
        <w:ind w:firstLine="420"/>
        <w:jc w:val="left"/>
        <w:rPr>
          <w:rFonts w:hint="eastAsia" w:ascii="宋体" w:hAnsi="宋体"/>
          <w:szCs w:val="21"/>
        </w:rPr>
      </w:pPr>
      <w:r>
        <w:rPr>
          <w:rFonts w:hint="eastAsia" w:ascii="宋体" w:hAnsi="宋体"/>
          <w:szCs w:val="21"/>
        </w:rPr>
        <w:t xml:space="preserve">7.5 </w:t>
      </w:r>
      <w:r>
        <w:rPr>
          <w:rFonts w:hint="eastAsia" w:ascii="宋体" w:hAnsi="宋体" w:cs="宋体"/>
          <w:szCs w:val="21"/>
        </w:rPr>
        <w:t>乙方在运输到达之前应提前通知甲方，并提示货物运输装卸的注意事项，甲方配合乙方做好货物的接收工作。</w:t>
      </w:r>
    </w:p>
    <w:p w14:paraId="63F019BE">
      <w:pPr>
        <w:pStyle w:val="206"/>
        <w:ind w:firstLine="420"/>
        <w:rPr>
          <w:rFonts w:hint="eastAsia"/>
          <w:sz w:val="21"/>
        </w:rPr>
      </w:pPr>
      <w:r>
        <w:rPr>
          <w:rFonts w:hint="eastAsia" w:ascii="宋体" w:hAnsi="宋体" w:eastAsia="宋体" w:cs="Times New Roman"/>
          <w:sz w:val="21"/>
        </w:rPr>
        <w:t>7.6 如因包装、运输问题导致货物损毁、丢失或者品质下降，甲方有权要求降价、换货、拒收部分或整批货物，由此产生的费用和损失，均由乙方承担。</w:t>
      </w:r>
    </w:p>
    <w:p w14:paraId="0D187DD2">
      <w:pPr>
        <w:spacing w:line="400" w:lineRule="exact"/>
        <w:jc w:val="left"/>
        <w:rPr>
          <w:rFonts w:hint="eastAsia" w:ascii="宋体" w:hAnsi="宋体"/>
          <w:b/>
          <w:sz w:val="24"/>
        </w:rPr>
      </w:pPr>
      <w:r>
        <w:rPr>
          <w:rFonts w:hint="eastAsia" w:ascii="宋体" w:hAnsi="宋体"/>
          <w:b/>
          <w:sz w:val="24"/>
        </w:rPr>
        <w:t>8. 质量标准和保证</w:t>
      </w:r>
    </w:p>
    <w:p w14:paraId="7F9F9510">
      <w:pPr>
        <w:pStyle w:val="192"/>
        <w:spacing w:line="400" w:lineRule="exact"/>
        <w:ind w:firstLine="420"/>
        <w:jc w:val="left"/>
        <w:rPr>
          <w:rFonts w:hint="eastAsia" w:hAnsi="宋体"/>
          <w:b/>
        </w:rPr>
      </w:pPr>
      <w:r>
        <w:rPr>
          <w:rFonts w:hint="eastAsia" w:hAnsi="宋体"/>
        </w:rPr>
        <w:t>8.1 质量标准</w:t>
      </w:r>
    </w:p>
    <w:p w14:paraId="2826745C">
      <w:pPr>
        <w:spacing w:line="400" w:lineRule="exact"/>
        <w:ind w:firstLine="420"/>
        <w:jc w:val="left"/>
        <w:rPr>
          <w:rFonts w:hint="eastAsia" w:ascii="宋体" w:hAnsi="宋体"/>
          <w:szCs w:val="21"/>
        </w:rPr>
      </w:pPr>
      <w:r>
        <w:rPr>
          <w:rFonts w:hint="eastAsia" w:ascii="宋体" w:hAnsi="宋体"/>
          <w:szCs w:val="21"/>
        </w:rPr>
        <w:t>（1）本合同下提供的货物应符合合同</w:t>
      </w:r>
      <w:r>
        <w:rPr>
          <w:rFonts w:hint="eastAsia" w:ascii="宋体" w:hAnsi="宋体" w:cs="宋体"/>
          <w:szCs w:val="21"/>
        </w:rPr>
        <w:t>约定的品牌、规格型号、技术性能、配置、质量、数量等要求。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64AB67A">
      <w:pPr>
        <w:pStyle w:val="192"/>
        <w:spacing w:line="400" w:lineRule="exact"/>
        <w:ind w:firstLine="420"/>
        <w:jc w:val="left"/>
        <w:rPr>
          <w:rFonts w:hint="eastAsia" w:hAnsi="宋体"/>
        </w:rPr>
      </w:pPr>
      <w:r>
        <w:rPr>
          <w:rFonts w:hint="eastAsia" w:hAnsi="宋体"/>
        </w:rPr>
        <w:t>（2）采用中华人民共和国法定计量单位。</w:t>
      </w:r>
    </w:p>
    <w:p w14:paraId="5B4743FB">
      <w:pPr>
        <w:spacing w:line="400" w:lineRule="exact"/>
        <w:ind w:firstLine="420"/>
        <w:jc w:val="left"/>
        <w:rPr>
          <w:rFonts w:hint="eastAsia" w:ascii="宋体" w:hAnsi="宋体"/>
          <w:szCs w:val="21"/>
        </w:rPr>
      </w:pPr>
      <w:r>
        <w:rPr>
          <w:rFonts w:hint="eastAsia" w:ascii="宋体" w:hAnsi="宋体"/>
          <w:szCs w:val="21"/>
        </w:rPr>
        <w:t>（3）乙方所提供的货物应符合国家有关安全、环保、卫生的规定。</w:t>
      </w:r>
    </w:p>
    <w:p w14:paraId="5807CFF8">
      <w:pPr>
        <w:spacing w:line="400" w:lineRule="exact"/>
        <w:ind w:firstLine="420"/>
        <w:jc w:val="left"/>
        <w:rPr>
          <w:rFonts w:hint="eastAsia"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3EC24A7D">
      <w:pPr>
        <w:spacing w:line="400" w:lineRule="exact"/>
        <w:ind w:firstLine="420"/>
        <w:jc w:val="left"/>
        <w:rPr>
          <w:rFonts w:hint="eastAsia" w:ascii="宋体" w:hAnsi="宋体"/>
          <w:szCs w:val="21"/>
        </w:rPr>
      </w:pPr>
      <w:r>
        <w:rPr>
          <w:rFonts w:hint="eastAsia" w:ascii="宋体" w:hAnsi="宋体"/>
          <w:szCs w:val="21"/>
        </w:rPr>
        <w:t>8.2 保证</w:t>
      </w:r>
    </w:p>
    <w:p w14:paraId="3EB07EBE">
      <w:pPr>
        <w:spacing w:line="400" w:lineRule="exact"/>
        <w:ind w:firstLine="420"/>
        <w:jc w:val="left"/>
        <w:rPr>
          <w:rFonts w:hint="eastAsia"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13FB16FE">
      <w:pPr>
        <w:spacing w:line="400" w:lineRule="exact"/>
        <w:ind w:firstLine="420"/>
        <w:jc w:val="left"/>
        <w:rPr>
          <w:rFonts w:hint="eastAsia" w:ascii="宋体" w:hAnsi="宋体"/>
          <w:szCs w:val="21"/>
        </w:rPr>
      </w:pPr>
      <w:r>
        <w:rPr>
          <w:rFonts w:hint="eastAsia" w:ascii="宋体" w:hAnsi="宋体"/>
          <w:szCs w:val="21"/>
        </w:rPr>
        <w:t>（2）在质量保证期内所发现的缺陷，甲方应尽快以书面形式通知乙方。</w:t>
      </w:r>
    </w:p>
    <w:p w14:paraId="22ADCB31">
      <w:pPr>
        <w:spacing w:line="400" w:lineRule="exact"/>
        <w:ind w:firstLine="420"/>
        <w:jc w:val="left"/>
        <w:rPr>
          <w:rFonts w:hint="eastAsia"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0058E422">
      <w:pPr>
        <w:spacing w:line="400" w:lineRule="exact"/>
        <w:ind w:firstLine="420"/>
        <w:jc w:val="left"/>
        <w:rPr>
          <w:rFonts w:hint="eastAsia"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6D348AD8">
      <w:pPr>
        <w:spacing w:line="400" w:lineRule="exact"/>
        <w:ind w:firstLine="42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13BF7DE7">
      <w:pPr>
        <w:spacing w:line="400" w:lineRule="exact"/>
        <w:jc w:val="left"/>
        <w:rPr>
          <w:rFonts w:hint="eastAsia" w:ascii="宋体" w:hAnsi="宋体"/>
          <w:b/>
          <w:bCs/>
          <w:sz w:val="24"/>
        </w:rPr>
      </w:pPr>
      <w:r>
        <w:rPr>
          <w:rFonts w:hint="eastAsia" w:ascii="宋体" w:hAnsi="宋体"/>
          <w:b/>
          <w:bCs/>
          <w:sz w:val="24"/>
        </w:rPr>
        <w:t>9. 权利瑕疵担保</w:t>
      </w:r>
    </w:p>
    <w:p w14:paraId="344DCB54">
      <w:pPr>
        <w:spacing w:line="400" w:lineRule="exact"/>
        <w:ind w:firstLine="420"/>
        <w:jc w:val="left"/>
        <w:rPr>
          <w:rFonts w:hint="eastAsia" w:ascii="宋体" w:hAnsi="宋体"/>
          <w:szCs w:val="21"/>
        </w:rPr>
      </w:pPr>
      <w:r>
        <w:rPr>
          <w:rFonts w:hint="eastAsia" w:ascii="宋体" w:hAnsi="宋体"/>
          <w:szCs w:val="21"/>
        </w:rPr>
        <w:t>9.1 乙方保证对其出售的货物享有合法的权利。</w:t>
      </w:r>
    </w:p>
    <w:p w14:paraId="277E2923">
      <w:pPr>
        <w:spacing w:line="400" w:lineRule="exact"/>
        <w:ind w:firstLine="420"/>
        <w:jc w:val="left"/>
        <w:rPr>
          <w:rFonts w:hint="eastAsia" w:ascii="宋体" w:hAnsi="宋体"/>
          <w:szCs w:val="21"/>
        </w:rPr>
      </w:pPr>
      <w:r>
        <w:rPr>
          <w:rFonts w:hint="eastAsia" w:ascii="宋体" w:hAnsi="宋体"/>
          <w:szCs w:val="21"/>
        </w:rPr>
        <w:t xml:space="preserve">9.2 </w:t>
      </w:r>
      <w:r>
        <w:rPr>
          <w:rFonts w:hint="eastAsia" w:ascii="宋体" w:hAnsi="宋体" w:cs="宋体"/>
          <w:szCs w:val="15"/>
        </w:rPr>
        <w:t>乙方保证在交付的货物上不存在抵押权等担保物权。</w:t>
      </w:r>
    </w:p>
    <w:p w14:paraId="2DFCF277">
      <w:pPr>
        <w:spacing w:line="400" w:lineRule="exact"/>
        <w:ind w:firstLine="420"/>
        <w:jc w:val="left"/>
        <w:rPr>
          <w:rFonts w:hint="eastAsia" w:ascii="宋体" w:hAnsi="宋体"/>
          <w:szCs w:val="21"/>
        </w:rPr>
      </w:pPr>
      <w:r>
        <w:rPr>
          <w:rFonts w:hint="eastAsia" w:ascii="宋体" w:hAnsi="宋体"/>
          <w:szCs w:val="21"/>
        </w:rPr>
        <w:t>9.3 如甲方使用上述货物构成对第三人侵权的，则由乙方承担全部责任。</w:t>
      </w:r>
    </w:p>
    <w:p w14:paraId="5BEE9566">
      <w:pPr>
        <w:spacing w:line="400" w:lineRule="exact"/>
        <w:jc w:val="left"/>
        <w:rPr>
          <w:rFonts w:hint="eastAsia" w:ascii="宋体" w:hAnsi="宋体"/>
          <w:b/>
          <w:bCs/>
          <w:sz w:val="24"/>
        </w:rPr>
      </w:pPr>
      <w:r>
        <w:rPr>
          <w:rFonts w:hint="eastAsia" w:ascii="宋体" w:hAnsi="宋体"/>
          <w:b/>
          <w:bCs/>
          <w:sz w:val="24"/>
        </w:rPr>
        <w:t>10. 知识产权保护</w:t>
      </w:r>
    </w:p>
    <w:p w14:paraId="6AE63F8C">
      <w:pPr>
        <w:spacing w:line="400" w:lineRule="exact"/>
        <w:ind w:firstLine="420"/>
        <w:jc w:val="left"/>
        <w:rPr>
          <w:rFonts w:hint="eastAsia" w:ascii="宋体" w:hAnsi="宋体"/>
          <w:szCs w:val="21"/>
        </w:rPr>
      </w:pPr>
      <w:r>
        <w:rPr>
          <w:rFonts w:hint="eastAsia" w:ascii="宋体" w:hAnsi="宋体"/>
          <w:szCs w:val="21"/>
        </w:rPr>
        <w:t>10.1 乙方对其所销售的货物应当享有知识产权或经权利人合法授权，保证没有侵犯任何第三人的知识产权等权利。</w:t>
      </w:r>
      <w:bookmarkStart w:id="165"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w:t>
      </w:r>
    </w:p>
    <w:p w14:paraId="1E20C15E">
      <w:pPr>
        <w:spacing w:line="400" w:lineRule="exact"/>
        <w:jc w:val="left"/>
        <w:rPr>
          <w:rFonts w:hint="eastAsia" w:ascii="宋体" w:hAnsi="宋体"/>
          <w:b/>
          <w:bCs/>
          <w:sz w:val="24"/>
        </w:rPr>
      </w:pPr>
      <w:r>
        <w:rPr>
          <w:rFonts w:hint="eastAsia" w:ascii="宋体" w:hAnsi="宋体"/>
          <w:b/>
          <w:bCs/>
          <w:sz w:val="24"/>
        </w:rPr>
        <w:t>11. 保密义务</w:t>
      </w:r>
    </w:p>
    <w:p w14:paraId="69A6EF04">
      <w:pPr>
        <w:spacing w:line="400" w:lineRule="exact"/>
        <w:ind w:firstLine="420"/>
        <w:jc w:val="left"/>
        <w:rPr>
          <w:rFonts w:hint="eastAsia"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442C4B50">
      <w:pPr>
        <w:spacing w:line="400" w:lineRule="exact"/>
        <w:jc w:val="left"/>
        <w:rPr>
          <w:rFonts w:hint="eastAsia" w:ascii="宋体" w:hAnsi="宋体"/>
          <w:b/>
          <w:bCs/>
          <w:sz w:val="24"/>
        </w:rPr>
      </w:pPr>
      <w:r>
        <w:rPr>
          <w:rFonts w:hint="eastAsia" w:ascii="宋体" w:hAnsi="宋体"/>
          <w:b/>
          <w:bCs/>
          <w:sz w:val="24"/>
        </w:rPr>
        <w:t>12. 合同价款支付</w:t>
      </w:r>
    </w:p>
    <w:p w14:paraId="72521440">
      <w:pPr>
        <w:keepNext w:val="0"/>
        <w:keepLines w:val="0"/>
        <w:pageBreakBefore w:val="0"/>
        <w:widowControl w:val="0"/>
        <w:kinsoku/>
        <w:wordWrap/>
        <w:overflowPunct/>
        <w:topLinePunct w:val="0"/>
        <w:autoSpaceDE/>
        <w:autoSpaceDN/>
        <w:bidi w:val="0"/>
        <w:adjustRightInd/>
        <w:snapToGrid/>
        <w:spacing w:line="400" w:lineRule="atLeast"/>
        <w:ind w:firstLine="482"/>
        <w:textAlignment w:val="auto"/>
        <w:rPr>
          <w:rFonts w:hint="eastAsia" w:ascii="宋体" w:hAnsi="宋体" w:cs="宋体"/>
          <w:sz w:val="21"/>
          <w:szCs w:val="21"/>
        </w:rPr>
      </w:pPr>
      <w:r>
        <w:rPr>
          <w:rFonts w:hint="eastAsia" w:ascii="宋体" w:hAnsi="宋体" w:cs="宋体"/>
          <w:szCs w:val="21"/>
        </w:rPr>
        <w:t>12.1 合同签定后，</w:t>
      </w:r>
      <w:r>
        <w:rPr>
          <w:rFonts w:hint="eastAsia" w:hAnsi="宋体" w:cs="宋体"/>
          <w:color w:val="auto"/>
          <w:sz w:val="21"/>
          <w:szCs w:val="21"/>
          <w:shd w:val="clear" w:color="auto" w:fill="FFFFFF"/>
        </w:rPr>
        <w:t>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w:t>
      </w:r>
    </w:p>
    <w:p w14:paraId="3F4564FB">
      <w:pPr>
        <w:pStyle w:val="205"/>
        <w:keepNext w:val="0"/>
        <w:keepLines w:val="0"/>
        <w:pageBreakBefore w:val="0"/>
        <w:widowControl w:val="0"/>
        <w:kinsoku/>
        <w:wordWrap/>
        <w:overflowPunct/>
        <w:topLinePunct w:val="0"/>
        <w:autoSpaceDE/>
        <w:autoSpaceDN/>
        <w:bidi w:val="0"/>
        <w:adjustRightInd/>
        <w:snapToGrid/>
        <w:spacing w:before="120" w:after="120" w:line="400" w:lineRule="atLeast"/>
        <w:ind w:firstLine="480"/>
        <w:textAlignment w:val="auto"/>
        <w:rPr>
          <w:rFonts w:hint="eastAsia" w:hAnsi="宋体" w:cs="宋体"/>
          <w:sz w:val="21"/>
          <w:szCs w:val="21"/>
          <w:shd w:val="clear" w:color="auto" w:fill="FFFFFF"/>
        </w:rPr>
      </w:pPr>
      <w:r>
        <w:rPr>
          <w:rFonts w:hint="eastAsia" w:hAnsi="宋体" w:cs="宋体"/>
          <w:sz w:val="21"/>
          <w:szCs w:val="21"/>
          <w:shd w:val="clear" w:color="auto" w:fill="FFFFFF"/>
        </w:rPr>
        <w:t>注：1）将合同价款30%的预付款汇入农民工工资专用账户。</w:t>
      </w:r>
    </w:p>
    <w:p w14:paraId="0D3B8437">
      <w:pPr>
        <w:pStyle w:val="205"/>
        <w:keepNext w:val="0"/>
        <w:keepLines w:val="0"/>
        <w:pageBreakBefore w:val="0"/>
        <w:widowControl w:val="0"/>
        <w:kinsoku/>
        <w:wordWrap/>
        <w:overflowPunct/>
        <w:topLinePunct w:val="0"/>
        <w:autoSpaceDE/>
        <w:autoSpaceDN/>
        <w:bidi w:val="0"/>
        <w:adjustRightInd/>
        <w:snapToGrid/>
        <w:spacing w:before="120" w:after="120" w:line="400" w:lineRule="atLeast"/>
        <w:ind w:firstLine="480"/>
        <w:textAlignment w:val="auto"/>
        <w:rPr>
          <w:rFonts w:hint="eastAsia" w:hAnsi="宋体" w:cs="宋体"/>
          <w:sz w:val="21"/>
          <w:szCs w:val="21"/>
          <w:shd w:val="clear" w:color="auto" w:fill="FFFFFF"/>
        </w:rPr>
      </w:pPr>
      <w:r>
        <w:rPr>
          <w:rFonts w:hint="eastAsia" w:hAnsi="宋体" w:cs="宋体"/>
          <w:sz w:val="21"/>
          <w:szCs w:val="21"/>
          <w:shd w:val="clear" w:color="auto" w:fill="FFFFFF"/>
        </w:rPr>
        <w:t>2）项目竣工验收完成后,项目建设单位须将所有项目材料装订成册，移交县局档案室统一管理。</w:t>
      </w:r>
    </w:p>
    <w:p w14:paraId="7D451E2C">
      <w:pPr>
        <w:pStyle w:val="205"/>
        <w:keepNext w:val="0"/>
        <w:keepLines w:val="0"/>
        <w:pageBreakBefore w:val="0"/>
        <w:widowControl w:val="0"/>
        <w:kinsoku/>
        <w:wordWrap/>
        <w:overflowPunct/>
        <w:topLinePunct w:val="0"/>
        <w:autoSpaceDE/>
        <w:autoSpaceDN/>
        <w:bidi w:val="0"/>
        <w:adjustRightInd/>
        <w:snapToGrid/>
        <w:spacing w:before="120" w:after="120" w:line="400" w:lineRule="atLeast"/>
        <w:ind w:firstLine="480"/>
        <w:textAlignment w:val="auto"/>
        <w:rPr>
          <w:rFonts w:hint="eastAsia" w:hAnsi="宋体" w:cs="宋体"/>
          <w:sz w:val="21"/>
          <w:szCs w:val="21"/>
          <w:shd w:val="clear" w:color="auto" w:fill="FFFFFF"/>
        </w:rPr>
      </w:pPr>
      <w:r>
        <w:rPr>
          <w:rFonts w:hint="eastAsia" w:hAnsi="宋体" w:cs="宋体"/>
          <w:sz w:val="21"/>
          <w:szCs w:val="21"/>
          <w:shd w:val="clear" w:color="auto" w:fill="FFFFFF"/>
        </w:rPr>
        <w:t>3）乙方应当在项目验收合格后7个自然日内向甲方委托的审计单位提交项目材料并申请审计，项目结算审计核减金额超过送审金额的10%，审计费用由承建单位承担。</w:t>
      </w:r>
    </w:p>
    <w:p w14:paraId="42B59F2B">
      <w:pPr>
        <w:pStyle w:val="205"/>
        <w:keepNext w:val="0"/>
        <w:keepLines w:val="0"/>
        <w:pageBreakBefore w:val="0"/>
        <w:widowControl w:val="0"/>
        <w:kinsoku/>
        <w:wordWrap/>
        <w:overflowPunct/>
        <w:topLinePunct w:val="0"/>
        <w:autoSpaceDE/>
        <w:autoSpaceDN/>
        <w:bidi w:val="0"/>
        <w:adjustRightInd/>
        <w:snapToGrid/>
        <w:spacing w:line="400" w:lineRule="atLeast"/>
        <w:ind w:firstLine="482"/>
        <w:textAlignment w:val="auto"/>
        <w:rPr>
          <w:rFonts w:hint="eastAsia" w:hAnsi="宋体"/>
          <w:szCs w:val="21"/>
        </w:rPr>
      </w:pPr>
      <w:r>
        <w:rPr>
          <w:rFonts w:hint="eastAsia" w:hAnsi="宋体" w:cs="宋体"/>
          <w:sz w:val="21"/>
          <w:szCs w:val="21"/>
          <w:shd w:val="clear" w:color="auto" w:fill="FFFFFF"/>
        </w:rPr>
        <w:t>4）甲方在收到乙方的税务发票后十个工作日内支付到乙方账户</w:t>
      </w:r>
      <w:r>
        <w:rPr>
          <w:rFonts w:hint="eastAsia" w:hAnsi="宋体" w:cs="宋体"/>
          <w:szCs w:val="21"/>
        </w:rPr>
        <w:t>。</w:t>
      </w:r>
    </w:p>
    <w:p w14:paraId="4CA81FEB">
      <w:pPr>
        <w:pStyle w:val="191"/>
        <w:spacing w:after="0" w:line="400" w:lineRule="exact"/>
        <w:rPr>
          <w:rFonts w:hint="eastAsia" w:ascii="宋体" w:hAnsi="宋体"/>
          <w:b/>
          <w:bCs/>
          <w:sz w:val="24"/>
          <w:szCs w:val="24"/>
        </w:rPr>
      </w:pPr>
      <w:r>
        <w:rPr>
          <w:rFonts w:hint="eastAsia" w:ascii="宋体" w:hAnsi="宋体"/>
          <w:b/>
          <w:bCs/>
          <w:sz w:val="24"/>
          <w:szCs w:val="24"/>
        </w:rPr>
        <w:t>13. 履约保证金</w:t>
      </w:r>
    </w:p>
    <w:p w14:paraId="68DD5867">
      <w:pPr>
        <w:spacing w:line="400" w:lineRule="exact"/>
        <w:ind w:firstLine="420"/>
        <w:jc w:val="left"/>
        <w:rPr>
          <w:rFonts w:hint="eastAsia"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0E95660D">
      <w:pPr>
        <w:spacing w:line="400" w:lineRule="exact"/>
        <w:ind w:firstLine="420"/>
        <w:jc w:val="left"/>
        <w:rPr>
          <w:rFonts w:hint="eastAsia"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1478B327">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757D9C02">
      <w:pPr>
        <w:spacing w:line="400" w:lineRule="exact"/>
        <w:jc w:val="left"/>
        <w:rPr>
          <w:rFonts w:hint="eastAsia"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6ED6E572">
      <w:pPr>
        <w:spacing w:line="400" w:lineRule="exact"/>
        <w:ind w:firstLine="420"/>
        <w:jc w:val="left"/>
        <w:rPr>
          <w:rFonts w:hint="eastAsia" w:ascii="宋体" w:hAnsi="宋体"/>
          <w:szCs w:val="21"/>
        </w:rPr>
      </w:pPr>
      <w:r>
        <w:rPr>
          <w:rFonts w:hint="eastAsia" w:ascii="宋体" w:hAnsi="宋体"/>
          <w:szCs w:val="21"/>
        </w:rPr>
        <w:t>14.1 除项目不涉及或采购活动中明确约定无须承担外，乙方还应提供下列服务：</w:t>
      </w:r>
    </w:p>
    <w:p w14:paraId="452D35D5">
      <w:pPr>
        <w:spacing w:line="400" w:lineRule="exact"/>
        <w:ind w:firstLine="420"/>
        <w:jc w:val="left"/>
        <w:rPr>
          <w:rFonts w:hint="eastAsia" w:ascii="宋体" w:hAnsi="宋体"/>
          <w:szCs w:val="21"/>
        </w:rPr>
      </w:pPr>
      <w:r>
        <w:rPr>
          <w:rFonts w:hint="eastAsia" w:ascii="宋体" w:hAnsi="宋体"/>
          <w:szCs w:val="21"/>
        </w:rPr>
        <w:t>（1）货物的现场移动、安装、调试、启动监督及技术支持；</w:t>
      </w:r>
    </w:p>
    <w:p w14:paraId="72770A1D">
      <w:pPr>
        <w:spacing w:line="400" w:lineRule="exact"/>
        <w:ind w:firstLine="420"/>
        <w:jc w:val="left"/>
        <w:rPr>
          <w:rFonts w:hint="eastAsia" w:ascii="宋体" w:hAnsi="宋体"/>
          <w:szCs w:val="21"/>
        </w:rPr>
      </w:pPr>
      <w:r>
        <w:rPr>
          <w:rFonts w:hint="eastAsia" w:ascii="宋体" w:hAnsi="宋体"/>
          <w:szCs w:val="21"/>
        </w:rPr>
        <w:t>（2）提供货物组装和维修所需的专用工具和辅助材料；</w:t>
      </w:r>
    </w:p>
    <w:p w14:paraId="5BCBDD4A">
      <w:pPr>
        <w:spacing w:line="400" w:lineRule="exact"/>
        <w:ind w:firstLine="420"/>
        <w:jc w:val="left"/>
        <w:rPr>
          <w:rFonts w:hint="eastAsia"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36F5494F">
      <w:pPr>
        <w:spacing w:line="400" w:lineRule="exact"/>
        <w:ind w:firstLine="420"/>
        <w:jc w:val="left"/>
        <w:rPr>
          <w:rFonts w:hint="eastAsia"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7B0A24FA">
      <w:pPr>
        <w:pStyle w:val="206"/>
        <w:ind w:firstLine="420"/>
        <w:rPr>
          <w:rFonts w:hint="eastAsia"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4F397D63">
      <w:pPr>
        <w:spacing w:line="400" w:lineRule="exact"/>
        <w:ind w:firstLine="420"/>
        <w:jc w:val="left"/>
        <w:rPr>
          <w:rFonts w:hint="eastAsia"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6B8C0E76">
      <w:pPr>
        <w:spacing w:line="400" w:lineRule="exact"/>
        <w:ind w:firstLine="420"/>
        <w:jc w:val="left"/>
        <w:rPr>
          <w:rFonts w:hint="eastAsia" w:ascii="宋体" w:hAnsi="宋体"/>
          <w:szCs w:val="21"/>
        </w:rPr>
      </w:pPr>
      <w:r>
        <w:rPr>
          <w:rFonts w:hint="eastAsia" w:ascii="宋体" w:hAnsi="宋体"/>
          <w:szCs w:val="21"/>
        </w:rPr>
        <w:t>14.2 乙方提供的售后服务的费用已包含在合同价款中，甲方不再另行支付。</w:t>
      </w:r>
    </w:p>
    <w:p w14:paraId="7713BA5A">
      <w:pPr>
        <w:spacing w:line="400" w:lineRule="exact"/>
        <w:jc w:val="left"/>
        <w:rPr>
          <w:rFonts w:hint="eastAsia" w:ascii="宋体" w:hAnsi="宋体"/>
          <w:b/>
          <w:bCs/>
          <w:sz w:val="24"/>
        </w:rPr>
      </w:pPr>
      <w:r>
        <w:rPr>
          <w:rFonts w:hint="eastAsia" w:ascii="宋体" w:hAnsi="宋体"/>
          <w:b/>
          <w:bCs/>
          <w:sz w:val="24"/>
        </w:rPr>
        <w:t>15. 违约责任</w:t>
      </w:r>
    </w:p>
    <w:p w14:paraId="4AE107B4">
      <w:pPr>
        <w:spacing w:line="400" w:lineRule="exact"/>
        <w:ind w:firstLine="420"/>
        <w:jc w:val="left"/>
        <w:rPr>
          <w:rFonts w:hint="eastAsia" w:ascii="宋体" w:hAnsi="宋体"/>
          <w:szCs w:val="21"/>
        </w:rPr>
      </w:pPr>
      <w:r>
        <w:rPr>
          <w:rFonts w:hint="eastAsia" w:ascii="宋体" w:hAnsi="宋体"/>
          <w:szCs w:val="21"/>
        </w:rPr>
        <w:t>15.1 甲方无正当理由拒收货物的，甲方向乙方偿付拒收货款总值的百分之五违约金。</w:t>
      </w:r>
    </w:p>
    <w:p w14:paraId="35F16BB8">
      <w:pPr>
        <w:spacing w:line="400" w:lineRule="exact"/>
        <w:ind w:firstLine="420"/>
        <w:jc w:val="left"/>
        <w:rPr>
          <w:rFonts w:hint="eastAsia" w:ascii="宋体" w:hAnsi="宋体"/>
          <w:szCs w:val="21"/>
        </w:rPr>
      </w:pPr>
      <w:r>
        <w:rPr>
          <w:rFonts w:hint="eastAsia" w:ascii="宋体" w:hAnsi="宋体"/>
          <w:szCs w:val="21"/>
        </w:rPr>
        <w:t>15.2 甲方无故逾期验收和办理货款支付手续的，甲方应按逾期付款总额每日万分之五向乙方支付违约金。</w:t>
      </w:r>
    </w:p>
    <w:p w14:paraId="09BE37D5">
      <w:pPr>
        <w:spacing w:line="400" w:lineRule="exact"/>
        <w:ind w:firstLine="420"/>
        <w:jc w:val="left"/>
        <w:rPr>
          <w:rFonts w:hint="eastAsia" w:ascii="宋体" w:hAnsi="宋体"/>
          <w:szCs w:val="21"/>
        </w:rPr>
      </w:pPr>
      <w:r>
        <w:rPr>
          <w:rFonts w:hint="eastAsia" w:ascii="宋体" w:hAnsi="宋体"/>
          <w:szCs w:val="21"/>
        </w:rPr>
        <w:t>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p>
    <w:p w14:paraId="61708C84">
      <w:pPr>
        <w:spacing w:line="400" w:lineRule="exact"/>
        <w:ind w:firstLine="420"/>
        <w:jc w:val="left"/>
        <w:rPr>
          <w:rFonts w:hint="eastAsia" w:ascii="宋体" w:hAnsi="宋体"/>
          <w:szCs w:val="21"/>
        </w:rPr>
      </w:pPr>
      <w:r>
        <w:rPr>
          <w:rFonts w:hint="eastAsia" w:ascii="宋体" w:hAnsi="宋体"/>
          <w:szCs w:val="21"/>
        </w:rPr>
        <w:t>15.4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5CB8F40">
      <w:pPr>
        <w:spacing w:line="400" w:lineRule="exact"/>
        <w:ind w:firstLine="420"/>
        <w:jc w:val="left"/>
        <w:rPr>
          <w:rFonts w:hint="eastAsia" w:ascii="宋体" w:hAnsi="宋体"/>
          <w:szCs w:val="21"/>
        </w:rPr>
      </w:pPr>
      <w:r>
        <w:rPr>
          <w:rFonts w:hint="eastAsia" w:ascii="宋体" w:hAnsi="宋体"/>
          <w:szCs w:val="21"/>
        </w:rPr>
        <w:t>15.5 除不可抗力原因外，乙方不能按期供货、安装调试完毕的，向甲方每日偿付合同总价万分之三的违约金，由甲方从待付货款中扣除；给甲方造成损失的，甲方有权追索。</w:t>
      </w:r>
    </w:p>
    <w:p w14:paraId="5D436849">
      <w:pPr>
        <w:spacing w:line="400" w:lineRule="exact"/>
        <w:ind w:firstLine="420"/>
        <w:jc w:val="left"/>
        <w:rPr>
          <w:rFonts w:hint="eastAsia" w:ascii="宋体" w:hAnsi="宋体"/>
          <w:szCs w:val="21"/>
        </w:rPr>
      </w:pPr>
      <w:r>
        <w:rPr>
          <w:rFonts w:hint="eastAsia" w:ascii="宋体" w:hAnsi="宋体"/>
          <w:szCs w:val="21"/>
        </w:rPr>
        <w:t>15.7 乙方不能履行售后服务条款的，按违约处理。</w:t>
      </w:r>
    </w:p>
    <w:p w14:paraId="7E0490C8">
      <w:pPr>
        <w:spacing w:line="400" w:lineRule="exact"/>
        <w:ind w:firstLine="420"/>
        <w:jc w:val="left"/>
        <w:rPr>
          <w:rFonts w:hint="eastAsia" w:ascii="宋体" w:hAnsi="宋体"/>
          <w:szCs w:val="21"/>
        </w:rPr>
      </w:pPr>
      <w:r>
        <w:rPr>
          <w:rFonts w:hint="eastAsia" w:ascii="宋体" w:hAnsi="宋体"/>
          <w:szCs w:val="21"/>
        </w:rPr>
        <w:t>15.8 乙方违反相关保密规定的，甲方有权立即终止合同，并视后果、造成影响等追究法律责任和要求经济赔偿。</w:t>
      </w:r>
    </w:p>
    <w:p w14:paraId="103347D0">
      <w:pPr>
        <w:numPr>
          <w:ilvl w:val="0"/>
          <w:numId w:val="4"/>
        </w:numPr>
        <w:spacing w:line="400" w:lineRule="exact"/>
        <w:jc w:val="left"/>
        <w:rPr>
          <w:rFonts w:hint="eastAsia" w:ascii="宋体" w:hAnsi="宋体"/>
          <w:b/>
          <w:sz w:val="24"/>
        </w:rPr>
      </w:pPr>
      <w:r>
        <w:rPr>
          <w:rFonts w:hint="eastAsia" w:ascii="宋体" w:hAnsi="宋体"/>
          <w:b/>
          <w:sz w:val="24"/>
        </w:rPr>
        <w:t>合同变更、中止与终止</w:t>
      </w:r>
    </w:p>
    <w:p w14:paraId="1A56B37B">
      <w:pPr>
        <w:spacing w:line="400" w:lineRule="exact"/>
        <w:jc w:val="left"/>
        <w:rPr>
          <w:rFonts w:hint="eastAsia" w:ascii="宋体" w:hAnsi="宋体"/>
          <w:szCs w:val="21"/>
        </w:rPr>
      </w:pPr>
      <w:r>
        <w:rPr>
          <w:rFonts w:hint="eastAsia" w:ascii="宋体" w:hAnsi="宋体"/>
          <w:szCs w:val="21"/>
        </w:rPr>
        <w:t xml:space="preserve">    16.1合同的变更</w:t>
      </w:r>
    </w:p>
    <w:p w14:paraId="0B304303">
      <w:pPr>
        <w:spacing w:line="400" w:lineRule="exact"/>
        <w:ind w:firstLine="420"/>
        <w:jc w:val="left"/>
        <w:rPr>
          <w:rFonts w:hint="eastAsia"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55878EF3">
      <w:pPr>
        <w:spacing w:line="400" w:lineRule="exact"/>
        <w:ind w:firstLine="420"/>
        <w:jc w:val="left"/>
        <w:rPr>
          <w:rFonts w:hint="eastAsia" w:ascii="宋体" w:hAnsi="宋体"/>
          <w:szCs w:val="21"/>
        </w:rPr>
      </w:pPr>
      <w:r>
        <w:rPr>
          <w:rFonts w:hint="eastAsia" w:ascii="宋体" w:hAnsi="宋体"/>
          <w:szCs w:val="21"/>
        </w:rPr>
        <w:t>16.2合同的中止</w:t>
      </w:r>
    </w:p>
    <w:p w14:paraId="4C83D758">
      <w:pPr>
        <w:spacing w:line="400" w:lineRule="exact"/>
        <w:ind w:firstLine="420"/>
        <w:jc w:val="left"/>
        <w:rPr>
          <w:rFonts w:hint="eastAsia"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78E9275A">
      <w:pPr>
        <w:spacing w:line="400" w:lineRule="exact"/>
        <w:ind w:firstLine="420"/>
        <w:jc w:val="left"/>
        <w:rPr>
          <w:rFonts w:hint="eastAsia"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397A67A">
      <w:pPr>
        <w:pStyle w:val="206"/>
        <w:ind w:firstLine="420"/>
        <w:jc w:val="both"/>
        <w:rPr>
          <w:rFonts w:hint="eastAsia"/>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0BDA56B0">
      <w:pPr>
        <w:spacing w:line="400" w:lineRule="exact"/>
        <w:ind w:firstLine="420"/>
        <w:jc w:val="left"/>
      </w:pPr>
      <w:r>
        <w:rPr>
          <w:rFonts w:hint="eastAsia" w:ascii="宋体" w:hAnsi="宋体"/>
          <w:szCs w:val="21"/>
        </w:rPr>
        <w:t>（4）甲方不得以行政区划调整、政府换届、机构或者职能调整以及相关责任人更替为由中止合同。</w:t>
      </w:r>
    </w:p>
    <w:p w14:paraId="523C5289">
      <w:pPr>
        <w:spacing w:line="400" w:lineRule="exact"/>
        <w:ind w:firstLine="420"/>
        <w:jc w:val="left"/>
        <w:rPr>
          <w:rFonts w:hint="eastAsia" w:ascii="宋体" w:hAnsi="宋体"/>
          <w:szCs w:val="21"/>
        </w:rPr>
      </w:pPr>
      <w:r>
        <w:rPr>
          <w:rFonts w:hint="eastAsia" w:ascii="宋体" w:hAnsi="宋体"/>
          <w:szCs w:val="21"/>
        </w:rPr>
        <w:t>16.3合同的终止</w:t>
      </w:r>
    </w:p>
    <w:p w14:paraId="6F373F3D">
      <w:pPr>
        <w:spacing w:line="400" w:lineRule="exact"/>
        <w:ind w:firstLine="420"/>
        <w:jc w:val="left"/>
        <w:rPr>
          <w:rFonts w:hint="eastAsia" w:ascii="宋体" w:hAnsi="宋体"/>
          <w:szCs w:val="21"/>
        </w:rPr>
      </w:pPr>
      <w:r>
        <w:rPr>
          <w:rFonts w:hint="eastAsia" w:ascii="宋体" w:hAnsi="宋体"/>
          <w:szCs w:val="21"/>
        </w:rPr>
        <w:t>（1）合同因有效期限届满而终止；</w:t>
      </w:r>
    </w:p>
    <w:p w14:paraId="3581EF76">
      <w:pPr>
        <w:spacing w:line="400" w:lineRule="exact"/>
        <w:ind w:firstLine="420"/>
        <w:rPr>
          <w:rFonts w:hint="eastAsia"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54CC55B6">
      <w:pPr>
        <w:pStyle w:val="206"/>
        <w:rPr>
          <w:rFonts w:hint="eastAsia" w:ascii="宋体" w:hAnsi="宋体"/>
        </w:rPr>
      </w:pPr>
      <w:r>
        <w:rPr>
          <w:rFonts w:hint="eastAsia" w:ascii="宋体" w:hAnsi="宋体"/>
        </w:rPr>
        <w:t xml:space="preserve">16.4 </w:t>
      </w:r>
      <w:r>
        <w:rPr>
          <w:rFonts w:hint="eastAsia" w:ascii="宋体" w:hAnsi="宋体" w:eastAsia="宋体" w:cs="Times New Roman"/>
          <w:sz w:val="21"/>
        </w:rPr>
        <w:t>涉及国家利益、社会公共利益的情形</w:t>
      </w:r>
    </w:p>
    <w:p w14:paraId="3E010AC6">
      <w:pPr>
        <w:pStyle w:val="206"/>
        <w:ind w:firstLine="420"/>
        <w:jc w:val="both"/>
        <w:rPr>
          <w:rFonts w:hint="eastAsia"/>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490717BC">
      <w:pPr>
        <w:spacing w:line="400" w:lineRule="exact"/>
        <w:jc w:val="left"/>
        <w:rPr>
          <w:rFonts w:hint="eastAsia" w:ascii="宋体" w:hAnsi="宋体"/>
          <w:b/>
          <w:bCs/>
          <w:sz w:val="24"/>
        </w:rPr>
      </w:pPr>
      <w:r>
        <w:rPr>
          <w:rFonts w:hint="eastAsia" w:ascii="宋体" w:hAnsi="宋体"/>
          <w:b/>
          <w:bCs/>
          <w:sz w:val="24"/>
        </w:rPr>
        <w:t>17. 合同分包</w:t>
      </w:r>
    </w:p>
    <w:p w14:paraId="30265DEA">
      <w:pPr>
        <w:spacing w:line="400" w:lineRule="exact"/>
        <w:ind w:firstLine="420"/>
        <w:jc w:val="left"/>
        <w:rPr>
          <w:rFonts w:hint="eastAsia"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4AEDB2F3">
      <w:pPr>
        <w:spacing w:line="400" w:lineRule="exact"/>
        <w:ind w:firstLine="420"/>
        <w:jc w:val="left"/>
        <w:rPr>
          <w:rFonts w:hint="eastAsia"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1BF6DF0F">
      <w:pPr>
        <w:spacing w:line="400" w:lineRule="exact"/>
        <w:jc w:val="left"/>
        <w:rPr>
          <w:rFonts w:hint="eastAsia" w:ascii="宋体" w:hAnsi="宋体"/>
          <w:b/>
          <w:bCs/>
          <w:sz w:val="24"/>
        </w:rPr>
      </w:pPr>
      <w:r>
        <w:rPr>
          <w:rFonts w:hint="eastAsia" w:ascii="宋体" w:hAnsi="宋体"/>
          <w:b/>
          <w:bCs/>
          <w:sz w:val="24"/>
        </w:rPr>
        <w:t>18. 不可抗力</w:t>
      </w:r>
    </w:p>
    <w:p w14:paraId="68D80090">
      <w:pPr>
        <w:spacing w:line="400" w:lineRule="exact"/>
        <w:ind w:firstLine="420"/>
        <w:jc w:val="left"/>
        <w:rPr>
          <w:rFonts w:hint="eastAsia" w:ascii="宋体" w:hAnsi="宋体"/>
          <w:szCs w:val="21"/>
        </w:rPr>
      </w:pPr>
      <w:r>
        <w:rPr>
          <w:rFonts w:hint="eastAsia" w:ascii="宋体" w:hAnsi="宋体"/>
          <w:szCs w:val="21"/>
        </w:rPr>
        <w:t>18.1 不可抗力是指合同双方不能预见、不能避免且不能克服的客观情况。</w:t>
      </w:r>
    </w:p>
    <w:p w14:paraId="419A8468">
      <w:pPr>
        <w:spacing w:line="400" w:lineRule="exact"/>
        <w:ind w:firstLine="420"/>
        <w:jc w:val="left"/>
        <w:rPr>
          <w:rFonts w:hint="eastAsia"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5FD6596E">
      <w:pPr>
        <w:spacing w:line="400" w:lineRule="exact"/>
        <w:ind w:firstLine="420"/>
        <w:jc w:val="left"/>
        <w:rPr>
          <w:rFonts w:hint="eastAsia"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D31AE06">
      <w:pPr>
        <w:spacing w:line="400" w:lineRule="exact"/>
        <w:jc w:val="left"/>
        <w:rPr>
          <w:rFonts w:hint="eastAsia" w:ascii="宋体" w:hAnsi="宋体"/>
          <w:b/>
          <w:bCs/>
          <w:sz w:val="24"/>
        </w:rPr>
      </w:pPr>
      <w:r>
        <w:rPr>
          <w:rFonts w:hint="eastAsia" w:ascii="宋体" w:hAnsi="宋体"/>
          <w:b/>
          <w:bCs/>
          <w:sz w:val="24"/>
        </w:rPr>
        <w:t>19. 解决争议的方法</w:t>
      </w:r>
    </w:p>
    <w:p w14:paraId="35EDE696">
      <w:pPr>
        <w:pStyle w:val="206"/>
        <w:ind w:firstLine="420"/>
        <w:jc w:val="both"/>
        <w:rPr>
          <w:rFonts w:hint="eastAsia"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02B3CA22">
      <w:pPr>
        <w:pStyle w:val="206"/>
        <w:ind w:firstLine="420"/>
        <w:jc w:val="both"/>
        <w:rPr>
          <w:rFonts w:hint="eastAsia"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465E3253">
      <w:pPr>
        <w:pStyle w:val="206"/>
        <w:ind w:firstLine="420"/>
        <w:jc w:val="both"/>
        <w:rPr>
          <w:rFonts w:hint="eastAsia"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26BD67EF">
      <w:pPr>
        <w:spacing w:line="400" w:lineRule="exact"/>
        <w:jc w:val="left"/>
        <w:rPr>
          <w:rFonts w:hint="eastAsia" w:ascii="宋体" w:hAnsi="宋体"/>
          <w:sz w:val="24"/>
        </w:rPr>
      </w:pPr>
      <w:r>
        <w:rPr>
          <w:rFonts w:hint="eastAsia" w:ascii="宋体" w:hAnsi="宋体"/>
          <w:b/>
          <w:sz w:val="24"/>
        </w:rPr>
        <w:t>20. 政府采购政策</w:t>
      </w:r>
    </w:p>
    <w:p w14:paraId="4B48F4C5">
      <w:pPr>
        <w:spacing w:line="400" w:lineRule="exact"/>
        <w:ind w:firstLine="420" w:firstLineChars="200"/>
        <w:jc w:val="left"/>
        <w:rPr>
          <w:rFonts w:hint="eastAsia"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48E30534">
      <w:pPr>
        <w:spacing w:line="400" w:lineRule="exact"/>
        <w:ind w:firstLine="420" w:firstLineChars="200"/>
        <w:jc w:val="left"/>
        <w:rPr>
          <w:rFonts w:hint="eastAsia" w:ascii="宋体" w:hAnsi="宋体"/>
          <w:szCs w:val="21"/>
        </w:rPr>
      </w:pPr>
      <w:r>
        <w:rPr>
          <w:rFonts w:hint="eastAsia" w:ascii="宋体" w:hAnsi="宋体"/>
          <w:szCs w:val="21"/>
        </w:rPr>
        <w:t>20.2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484B7B59">
      <w:pPr>
        <w:pStyle w:val="191"/>
        <w:spacing w:after="0" w:line="400" w:lineRule="exact"/>
        <w:ind w:firstLine="420" w:firstLineChars="200"/>
      </w:pPr>
      <w:r>
        <w:rPr>
          <w:rFonts w:hint="eastAsia" w:ascii="宋体" w:hAnsi="宋体"/>
          <w:szCs w:val="21"/>
        </w:rPr>
        <w:t>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2C7EEE9">
      <w:pPr>
        <w:spacing w:line="400" w:lineRule="exact"/>
        <w:jc w:val="left"/>
        <w:rPr>
          <w:rFonts w:hint="eastAsia" w:ascii="宋体" w:hAnsi="宋体"/>
          <w:b/>
          <w:sz w:val="24"/>
        </w:rPr>
      </w:pPr>
      <w:r>
        <w:rPr>
          <w:rFonts w:hint="eastAsia" w:ascii="宋体" w:hAnsi="宋体"/>
          <w:b/>
          <w:sz w:val="24"/>
        </w:rPr>
        <w:t>21. 法律适用</w:t>
      </w:r>
    </w:p>
    <w:p w14:paraId="1B251180">
      <w:pPr>
        <w:pStyle w:val="206"/>
        <w:ind w:firstLine="420"/>
        <w:jc w:val="both"/>
        <w:rPr>
          <w:rFonts w:hint="eastAsia"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781D1F75">
      <w:pPr>
        <w:pStyle w:val="206"/>
        <w:ind w:firstLine="420"/>
        <w:jc w:val="both"/>
        <w:rPr>
          <w:rFonts w:hint="eastAsia" w:ascii="宋体" w:hAnsi="宋体" w:eastAsia="宋体" w:cs="宋体"/>
          <w:sz w:val="21"/>
        </w:rPr>
      </w:pPr>
      <w:r>
        <w:rPr>
          <w:rFonts w:hint="eastAsia" w:ascii="宋体" w:hAnsi="宋体" w:eastAsia="宋体" w:cs="宋体"/>
          <w:sz w:val="21"/>
        </w:rPr>
        <w:t>21.2本合同条款与法律、行政法规的强制性规定不一致的，双方当事人应按照法律、行政法规的强制性规定修改本合同的相关条款。</w:t>
      </w:r>
    </w:p>
    <w:p w14:paraId="104CC20B">
      <w:pPr>
        <w:spacing w:line="400" w:lineRule="exact"/>
        <w:jc w:val="left"/>
        <w:rPr>
          <w:rFonts w:hint="eastAsia" w:ascii="宋体" w:hAnsi="宋体"/>
          <w:b/>
          <w:sz w:val="24"/>
        </w:rPr>
      </w:pPr>
      <w:r>
        <w:rPr>
          <w:rFonts w:hint="eastAsia" w:ascii="宋体" w:hAnsi="宋体"/>
          <w:b/>
          <w:sz w:val="24"/>
        </w:rPr>
        <w:t>22. 通知</w:t>
      </w:r>
    </w:p>
    <w:p w14:paraId="6BBCE142">
      <w:pPr>
        <w:pStyle w:val="206"/>
        <w:ind w:firstLine="420"/>
        <w:jc w:val="both"/>
        <w:rPr>
          <w:rFonts w:hint="eastAsia"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481A82D5">
      <w:pPr>
        <w:pStyle w:val="206"/>
        <w:spacing w:line="380" w:lineRule="exact"/>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3C1A07E9">
      <w:pPr>
        <w:spacing w:line="380" w:lineRule="exact"/>
        <w:ind w:firstLine="420"/>
        <w:jc w:val="left"/>
        <w:rPr>
          <w:rFonts w:hint="eastAsia"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4DAE4A03">
      <w:pPr>
        <w:spacing w:line="380" w:lineRule="exact"/>
        <w:ind w:firstLine="420"/>
        <w:jc w:val="left"/>
        <w:rPr>
          <w:rFonts w:hint="eastAsia" w:ascii="宋体" w:hAnsi="宋体"/>
          <w:szCs w:val="21"/>
        </w:rPr>
      </w:pPr>
      <w:r>
        <w:rPr>
          <w:rFonts w:hint="eastAsia" w:ascii="宋体" w:hAnsi="宋体"/>
          <w:szCs w:val="21"/>
        </w:rPr>
        <w:t>22.4通知以送达之日或通知书中规定的生效之日起生效，两者中以较迟之日为准。</w:t>
      </w:r>
    </w:p>
    <w:p w14:paraId="325A4329">
      <w:pPr>
        <w:numPr>
          <w:ilvl w:val="0"/>
          <w:numId w:val="5"/>
        </w:numPr>
        <w:spacing w:line="380" w:lineRule="exact"/>
        <w:jc w:val="left"/>
        <w:rPr>
          <w:rFonts w:hint="eastAsia" w:ascii="宋体" w:hAnsi="宋体"/>
          <w:b/>
          <w:bCs/>
          <w:sz w:val="24"/>
        </w:rPr>
      </w:pPr>
      <w:r>
        <w:rPr>
          <w:rFonts w:hint="eastAsia" w:ascii="宋体" w:hAnsi="宋体"/>
          <w:b/>
          <w:bCs/>
          <w:sz w:val="24"/>
        </w:rPr>
        <w:t>合同未尽事项</w:t>
      </w:r>
    </w:p>
    <w:p w14:paraId="4BCF4F37">
      <w:pPr>
        <w:spacing w:line="380" w:lineRule="exact"/>
        <w:ind w:firstLine="420"/>
        <w:jc w:val="left"/>
        <w:rPr>
          <w:rFonts w:hint="eastAsia"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6B1ECA38">
      <w:pPr>
        <w:spacing w:line="400" w:lineRule="exact"/>
        <w:jc w:val="left"/>
        <w:rPr>
          <w:rFonts w:hint="eastAsia" w:ascii="黑体" w:hAnsi="华文中宋" w:eastAsia="黑体"/>
          <w:sz w:val="28"/>
          <w:szCs w:val="28"/>
        </w:rPr>
      </w:pPr>
      <w:r>
        <w:rPr>
          <w:rFonts w:hint="eastAsia" w:ascii="宋体" w:hAnsi="宋体"/>
          <w:bCs/>
          <w:szCs w:val="21"/>
        </w:rPr>
        <w:t xml:space="preserve">    23.2 合同附件与合同正文具有同等的法律效力。</w:t>
      </w:r>
    </w:p>
    <w:p w14:paraId="1740AD00">
      <w:pPr>
        <w:keepNext/>
        <w:keepLines/>
        <w:spacing w:line="360" w:lineRule="auto"/>
        <w:jc w:val="center"/>
        <w:outlineLvl w:val="1"/>
        <w:rPr>
          <w:rFonts w:hint="eastAsia" w:ascii="黑体" w:hAnsi="华文中宋" w:eastAsia="黑体"/>
          <w:sz w:val="24"/>
        </w:rPr>
      </w:pPr>
      <w:r>
        <w:rPr>
          <w:rFonts w:hint="eastAsia" w:ascii="黑体" w:hAnsi="华文中宋" w:eastAsia="黑体"/>
          <w:sz w:val="24"/>
        </w:rPr>
        <w:br w:type="page" w:clear="all"/>
      </w:r>
    </w:p>
    <w:p w14:paraId="273986C8">
      <w:pPr>
        <w:keepNext/>
        <w:keepLines/>
        <w:spacing w:line="360" w:lineRule="auto"/>
        <w:jc w:val="center"/>
        <w:outlineLvl w:val="1"/>
        <w:rPr>
          <w:rFonts w:hint="eastAsia" w:ascii="黑体" w:hAnsi="华文中宋" w:eastAsia="黑体"/>
          <w:sz w:val="24"/>
        </w:rPr>
      </w:pPr>
      <w:r>
        <w:rPr>
          <w:rFonts w:hint="eastAsia" w:ascii="黑体" w:hAnsi="华文中宋" w:eastAsia="黑体"/>
          <w:sz w:val="24"/>
        </w:rPr>
        <w:t>第三节 政府采购合同专用条款</w:t>
      </w:r>
      <w:bookmarkEnd w:id="164"/>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675CBD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trPr>
        <w:tc>
          <w:tcPr>
            <w:tcW w:w="1560" w:type="dxa"/>
            <w:vAlign w:val="center"/>
          </w:tcPr>
          <w:p w14:paraId="64F47FD2">
            <w:pPr>
              <w:jc w:val="center"/>
              <w:rPr>
                <w:rFonts w:hint="eastAsia" w:ascii="宋体" w:hAnsi="宋体"/>
                <w:sz w:val="21"/>
                <w:szCs w:val="21"/>
              </w:rPr>
            </w:pPr>
            <w:r>
              <w:rPr>
                <w:rFonts w:hint="eastAsia" w:ascii="宋体" w:hAnsi="宋体"/>
                <w:sz w:val="21"/>
                <w:szCs w:val="21"/>
              </w:rPr>
              <w:t>第二节</w:t>
            </w:r>
          </w:p>
          <w:p w14:paraId="12D87AFA">
            <w:pPr>
              <w:jc w:val="center"/>
              <w:rPr>
                <w:rFonts w:hint="eastAsia" w:ascii="宋体" w:hAnsi="宋体"/>
                <w:sz w:val="21"/>
                <w:szCs w:val="21"/>
              </w:rPr>
            </w:pPr>
            <w:r>
              <w:rPr>
                <w:rFonts w:hint="eastAsia" w:ascii="宋体" w:hAnsi="宋体"/>
                <w:sz w:val="21"/>
                <w:szCs w:val="21"/>
              </w:rPr>
              <w:t>第1.2（6）项</w:t>
            </w:r>
          </w:p>
        </w:tc>
        <w:tc>
          <w:tcPr>
            <w:tcW w:w="1789" w:type="dxa"/>
            <w:vAlign w:val="center"/>
          </w:tcPr>
          <w:p w14:paraId="15F27A93">
            <w:pPr>
              <w:jc w:val="left"/>
              <w:rPr>
                <w:rFonts w:hint="eastAsia" w:ascii="宋体" w:hAnsi="宋体"/>
                <w:sz w:val="21"/>
                <w:szCs w:val="21"/>
              </w:rPr>
            </w:pPr>
            <w:r>
              <w:rPr>
                <w:rFonts w:hint="eastAsia" w:ascii="宋体" w:hAnsi="宋体"/>
                <w:sz w:val="21"/>
                <w:szCs w:val="21"/>
              </w:rPr>
              <w:t>联合体具体要求</w:t>
            </w:r>
          </w:p>
        </w:tc>
        <w:tc>
          <w:tcPr>
            <w:tcW w:w="5170" w:type="dxa"/>
            <w:vAlign w:val="center"/>
          </w:tcPr>
          <w:p w14:paraId="12552442">
            <w:pPr>
              <w:jc w:val="left"/>
              <w:rPr>
                <w:rFonts w:hint="eastAsia" w:ascii="宋体" w:hAnsi="宋体"/>
                <w:sz w:val="21"/>
                <w:szCs w:val="21"/>
              </w:rPr>
            </w:pPr>
            <w:r>
              <w:rPr>
                <w:rFonts w:hint="eastAsia" w:ascii="宋体" w:hAnsi="宋体"/>
                <w:sz w:val="21"/>
                <w:szCs w:val="21"/>
              </w:rPr>
              <w:t>无</w:t>
            </w:r>
          </w:p>
        </w:tc>
      </w:tr>
      <w:tr w14:paraId="0EC74A6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vAlign w:val="center"/>
          </w:tcPr>
          <w:p w14:paraId="6BCDD46B">
            <w:pPr>
              <w:jc w:val="center"/>
              <w:rPr>
                <w:rFonts w:hint="eastAsia" w:ascii="宋体" w:hAnsi="宋体"/>
                <w:sz w:val="21"/>
                <w:szCs w:val="21"/>
              </w:rPr>
            </w:pPr>
            <w:r>
              <w:rPr>
                <w:rFonts w:hint="eastAsia" w:ascii="宋体" w:hAnsi="宋体"/>
                <w:sz w:val="21"/>
                <w:szCs w:val="21"/>
              </w:rPr>
              <w:t>第二节</w:t>
            </w:r>
          </w:p>
          <w:p w14:paraId="525B0342">
            <w:pPr>
              <w:jc w:val="center"/>
              <w:rPr>
                <w:rFonts w:hint="eastAsia" w:ascii="宋体" w:hAnsi="宋体"/>
                <w:sz w:val="21"/>
                <w:szCs w:val="21"/>
              </w:rPr>
            </w:pPr>
            <w:r>
              <w:rPr>
                <w:rFonts w:hint="eastAsia" w:ascii="宋体" w:hAnsi="宋体"/>
                <w:sz w:val="21"/>
                <w:szCs w:val="21"/>
              </w:rPr>
              <w:t>第1.2（7）项</w:t>
            </w:r>
          </w:p>
        </w:tc>
        <w:tc>
          <w:tcPr>
            <w:tcW w:w="1789" w:type="dxa"/>
            <w:vAlign w:val="center"/>
          </w:tcPr>
          <w:p w14:paraId="0898D485">
            <w:pPr>
              <w:jc w:val="left"/>
              <w:rPr>
                <w:rFonts w:hint="eastAsia" w:ascii="宋体" w:hAnsi="宋体"/>
                <w:sz w:val="21"/>
                <w:szCs w:val="21"/>
              </w:rPr>
            </w:pPr>
            <w:r>
              <w:rPr>
                <w:rFonts w:hint="eastAsia" w:ascii="宋体" w:hAnsi="宋体"/>
                <w:sz w:val="21"/>
                <w:szCs w:val="21"/>
              </w:rPr>
              <w:t>其他术语解释</w:t>
            </w:r>
          </w:p>
        </w:tc>
        <w:tc>
          <w:tcPr>
            <w:tcW w:w="5170" w:type="dxa"/>
            <w:vAlign w:val="center"/>
          </w:tcPr>
          <w:p w14:paraId="6A1DA81D">
            <w:pPr>
              <w:jc w:val="left"/>
              <w:rPr>
                <w:rFonts w:hint="eastAsia" w:ascii="宋体" w:hAnsi="宋体"/>
                <w:sz w:val="21"/>
                <w:szCs w:val="21"/>
              </w:rPr>
            </w:pPr>
            <w:r>
              <w:rPr>
                <w:rFonts w:hint="eastAsia" w:ascii="宋体" w:hAnsi="宋体"/>
                <w:sz w:val="21"/>
                <w:szCs w:val="21"/>
              </w:rPr>
              <w:t>无</w:t>
            </w:r>
          </w:p>
        </w:tc>
      </w:tr>
      <w:tr w14:paraId="6D676DD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0E7E6AE0">
            <w:pPr>
              <w:jc w:val="center"/>
              <w:rPr>
                <w:rFonts w:hint="eastAsia" w:ascii="宋体" w:hAnsi="宋体"/>
                <w:sz w:val="21"/>
                <w:szCs w:val="21"/>
              </w:rPr>
            </w:pPr>
            <w:r>
              <w:rPr>
                <w:rFonts w:hint="eastAsia" w:ascii="宋体" w:hAnsi="宋体"/>
                <w:sz w:val="21"/>
                <w:szCs w:val="21"/>
              </w:rPr>
              <w:t>第二节</w:t>
            </w:r>
          </w:p>
          <w:p w14:paraId="22D6C6DA">
            <w:pPr>
              <w:jc w:val="center"/>
              <w:rPr>
                <w:rFonts w:hint="eastAsia" w:ascii="宋体" w:hAnsi="宋体"/>
                <w:sz w:val="21"/>
                <w:szCs w:val="21"/>
              </w:rPr>
            </w:pPr>
            <w:r>
              <w:rPr>
                <w:rFonts w:hint="eastAsia" w:ascii="宋体" w:hAnsi="宋体"/>
                <w:sz w:val="21"/>
                <w:szCs w:val="21"/>
              </w:rPr>
              <w:t>第4.4款</w:t>
            </w:r>
          </w:p>
        </w:tc>
        <w:tc>
          <w:tcPr>
            <w:tcW w:w="1789" w:type="dxa"/>
            <w:vAlign w:val="center"/>
          </w:tcPr>
          <w:p w14:paraId="24976ADF">
            <w:pPr>
              <w:jc w:val="left"/>
              <w:rPr>
                <w:rFonts w:hint="eastAsia" w:ascii="宋体" w:hAnsi="宋体"/>
                <w:sz w:val="21"/>
                <w:szCs w:val="21"/>
              </w:rPr>
            </w:pPr>
            <w:r>
              <w:rPr>
                <w:rFonts w:hint="eastAsia" w:ascii="宋体" w:hAnsi="宋体"/>
                <w:sz w:val="21"/>
                <w:szCs w:val="21"/>
              </w:rPr>
              <w:t>履约验收中甲方提出异议或作出说明的期限</w:t>
            </w:r>
          </w:p>
        </w:tc>
        <w:tc>
          <w:tcPr>
            <w:tcW w:w="5170" w:type="dxa"/>
            <w:vAlign w:val="center"/>
          </w:tcPr>
          <w:p w14:paraId="5FEBA009">
            <w:pPr>
              <w:jc w:val="left"/>
              <w:rPr>
                <w:rFonts w:hint="eastAsia" w:ascii="宋体" w:hAnsi="宋体"/>
                <w:sz w:val="21"/>
                <w:szCs w:val="21"/>
              </w:rPr>
            </w:pPr>
            <w:r>
              <w:rPr>
                <w:rFonts w:hint="eastAsia" w:ascii="宋体" w:hAnsi="宋体"/>
                <w:sz w:val="21"/>
                <w:szCs w:val="21"/>
              </w:rPr>
              <w:t>十五个工作日内</w:t>
            </w:r>
          </w:p>
        </w:tc>
      </w:tr>
      <w:tr w14:paraId="19FC13B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33EE5CAD">
            <w:pPr>
              <w:jc w:val="center"/>
              <w:rPr>
                <w:rFonts w:hint="eastAsia" w:ascii="宋体" w:hAnsi="宋体"/>
                <w:sz w:val="21"/>
                <w:szCs w:val="21"/>
              </w:rPr>
            </w:pPr>
            <w:r>
              <w:rPr>
                <w:rFonts w:hint="eastAsia" w:ascii="宋体" w:hAnsi="宋体"/>
                <w:sz w:val="21"/>
                <w:szCs w:val="21"/>
              </w:rPr>
              <w:t>第二节</w:t>
            </w:r>
          </w:p>
          <w:p w14:paraId="5A6624E6">
            <w:pPr>
              <w:jc w:val="center"/>
              <w:rPr>
                <w:rFonts w:hint="eastAsia" w:ascii="宋体" w:hAnsi="宋体"/>
                <w:sz w:val="21"/>
                <w:szCs w:val="21"/>
              </w:rPr>
            </w:pPr>
            <w:r>
              <w:rPr>
                <w:rFonts w:hint="eastAsia" w:ascii="宋体" w:hAnsi="宋体"/>
                <w:sz w:val="21"/>
                <w:szCs w:val="21"/>
              </w:rPr>
              <w:t>第4.6款</w:t>
            </w:r>
          </w:p>
        </w:tc>
        <w:tc>
          <w:tcPr>
            <w:tcW w:w="1789" w:type="dxa"/>
            <w:vAlign w:val="center"/>
          </w:tcPr>
          <w:p w14:paraId="1BA27368">
            <w:pPr>
              <w:jc w:val="left"/>
              <w:rPr>
                <w:rFonts w:hint="eastAsia" w:ascii="宋体" w:hAnsi="宋体"/>
                <w:sz w:val="21"/>
                <w:szCs w:val="21"/>
              </w:rPr>
            </w:pPr>
            <w:r>
              <w:rPr>
                <w:rFonts w:hint="eastAsia" w:ascii="宋体" w:hAnsi="宋体"/>
                <w:sz w:val="21"/>
                <w:szCs w:val="21"/>
              </w:rPr>
              <w:t>约定甲方承担的其他义务和责任</w:t>
            </w:r>
          </w:p>
        </w:tc>
        <w:tc>
          <w:tcPr>
            <w:tcW w:w="5170" w:type="dxa"/>
            <w:vAlign w:val="center"/>
          </w:tcPr>
          <w:p w14:paraId="42322D2E">
            <w:pPr>
              <w:jc w:val="left"/>
              <w:rPr>
                <w:rFonts w:hint="eastAsia" w:ascii="宋体" w:hAnsi="宋体"/>
                <w:sz w:val="21"/>
                <w:szCs w:val="21"/>
              </w:rPr>
            </w:pPr>
            <w:r>
              <w:rPr>
                <w:rFonts w:hint="eastAsia" w:ascii="宋体" w:hAnsi="宋体"/>
                <w:sz w:val="21"/>
                <w:szCs w:val="21"/>
              </w:rPr>
              <w:t>同合同通用条款</w:t>
            </w:r>
          </w:p>
        </w:tc>
      </w:tr>
      <w:tr w14:paraId="4C0CCE1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68DB47D">
            <w:pPr>
              <w:jc w:val="center"/>
              <w:rPr>
                <w:rFonts w:hint="eastAsia" w:ascii="宋体" w:hAnsi="宋体"/>
                <w:sz w:val="21"/>
                <w:szCs w:val="21"/>
              </w:rPr>
            </w:pPr>
            <w:r>
              <w:rPr>
                <w:rFonts w:hint="eastAsia" w:ascii="宋体" w:hAnsi="宋体"/>
                <w:sz w:val="21"/>
                <w:szCs w:val="21"/>
              </w:rPr>
              <w:t>第二节</w:t>
            </w:r>
          </w:p>
          <w:p w14:paraId="35520B28">
            <w:pPr>
              <w:jc w:val="center"/>
              <w:rPr>
                <w:sz w:val="21"/>
                <w:szCs w:val="21"/>
              </w:rPr>
            </w:pPr>
            <w:r>
              <w:rPr>
                <w:rFonts w:hint="eastAsia" w:ascii="宋体" w:hAnsi="宋体"/>
                <w:sz w:val="21"/>
                <w:szCs w:val="21"/>
              </w:rPr>
              <w:t>第5.4款</w:t>
            </w:r>
          </w:p>
        </w:tc>
        <w:tc>
          <w:tcPr>
            <w:tcW w:w="1789" w:type="dxa"/>
            <w:vAlign w:val="center"/>
          </w:tcPr>
          <w:p w14:paraId="2782DF2A">
            <w:pPr>
              <w:jc w:val="left"/>
              <w:rPr>
                <w:rFonts w:hint="eastAsia" w:ascii="宋体" w:hAnsi="宋体"/>
                <w:sz w:val="21"/>
                <w:szCs w:val="21"/>
              </w:rPr>
            </w:pPr>
            <w:r>
              <w:rPr>
                <w:rFonts w:hint="eastAsia" w:ascii="宋体" w:hAnsi="宋体"/>
                <w:sz w:val="21"/>
                <w:szCs w:val="21"/>
              </w:rPr>
              <w:t>约定乙方承担的其他义务和责任</w:t>
            </w:r>
          </w:p>
        </w:tc>
        <w:tc>
          <w:tcPr>
            <w:tcW w:w="5170" w:type="dxa"/>
            <w:vAlign w:val="center"/>
          </w:tcPr>
          <w:p w14:paraId="62B81BBB">
            <w:pPr>
              <w:jc w:val="left"/>
              <w:rPr>
                <w:rFonts w:hint="eastAsia" w:ascii="宋体" w:hAnsi="宋体"/>
                <w:sz w:val="21"/>
                <w:szCs w:val="21"/>
              </w:rPr>
            </w:pPr>
            <w:r>
              <w:rPr>
                <w:rFonts w:hint="eastAsia" w:ascii="宋体" w:hAnsi="宋体"/>
                <w:sz w:val="21"/>
                <w:szCs w:val="21"/>
              </w:rPr>
              <w:t>同合同通用条款</w:t>
            </w:r>
          </w:p>
        </w:tc>
      </w:tr>
      <w:tr w14:paraId="5D00694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224B3D8C">
            <w:pPr>
              <w:jc w:val="center"/>
              <w:rPr>
                <w:rFonts w:hint="eastAsia" w:ascii="宋体" w:hAnsi="宋体"/>
                <w:sz w:val="21"/>
                <w:szCs w:val="21"/>
              </w:rPr>
            </w:pPr>
            <w:r>
              <w:rPr>
                <w:rFonts w:hint="eastAsia" w:ascii="宋体" w:hAnsi="宋体"/>
                <w:sz w:val="21"/>
                <w:szCs w:val="21"/>
              </w:rPr>
              <w:t>第二节</w:t>
            </w:r>
          </w:p>
          <w:p w14:paraId="3B84DAA2">
            <w:pPr>
              <w:jc w:val="center"/>
              <w:rPr>
                <w:rFonts w:hint="eastAsia" w:ascii="宋体" w:hAnsi="宋体"/>
                <w:sz w:val="21"/>
                <w:szCs w:val="21"/>
              </w:rPr>
            </w:pPr>
            <w:r>
              <w:rPr>
                <w:rFonts w:hint="eastAsia" w:ascii="宋体" w:hAnsi="宋体"/>
                <w:sz w:val="21"/>
                <w:szCs w:val="21"/>
              </w:rPr>
              <w:t>第6.1款</w:t>
            </w:r>
          </w:p>
        </w:tc>
        <w:tc>
          <w:tcPr>
            <w:tcW w:w="1789" w:type="dxa"/>
            <w:vAlign w:val="center"/>
          </w:tcPr>
          <w:p w14:paraId="72C44A39">
            <w:pPr>
              <w:jc w:val="left"/>
              <w:rPr>
                <w:rFonts w:hint="eastAsia" w:ascii="宋体" w:hAnsi="宋体"/>
                <w:sz w:val="21"/>
                <w:szCs w:val="21"/>
              </w:rPr>
            </w:pPr>
            <w:r>
              <w:rPr>
                <w:rFonts w:hint="eastAsia" w:ascii="宋体" w:hAnsi="宋体"/>
                <w:sz w:val="21"/>
                <w:szCs w:val="21"/>
              </w:rPr>
              <w:t>履行合同义务的顺序</w:t>
            </w:r>
          </w:p>
        </w:tc>
        <w:tc>
          <w:tcPr>
            <w:tcW w:w="5170" w:type="dxa"/>
            <w:vAlign w:val="center"/>
          </w:tcPr>
          <w:p w14:paraId="6F605095">
            <w:pPr>
              <w:jc w:val="left"/>
              <w:rPr>
                <w:rFonts w:hint="eastAsia" w:ascii="宋体" w:hAnsi="宋体"/>
                <w:sz w:val="21"/>
                <w:szCs w:val="21"/>
              </w:rPr>
            </w:pPr>
            <w:r>
              <w:rPr>
                <w:rFonts w:hint="eastAsia" w:ascii="宋体" w:hAnsi="宋体"/>
                <w:sz w:val="21"/>
                <w:szCs w:val="21"/>
              </w:rPr>
              <w:t>详见协议书第5条</w:t>
            </w:r>
          </w:p>
        </w:tc>
      </w:tr>
      <w:tr w14:paraId="4EA3F66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9498" w:hRule="atLeast"/>
        </w:trPr>
        <w:tc>
          <w:tcPr>
            <w:tcW w:w="1560" w:type="dxa"/>
            <w:vMerge w:val="restart"/>
            <w:vAlign w:val="center"/>
          </w:tcPr>
          <w:p w14:paraId="73D39A16">
            <w:pPr>
              <w:jc w:val="center"/>
              <w:rPr>
                <w:rFonts w:hint="eastAsia" w:ascii="宋体" w:hAnsi="宋体"/>
                <w:sz w:val="21"/>
                <w:szCs w:val="21"/>
              </w:rPr>
            </w:pPr>
            <w:r>
              <w:rPr>
                <w:rFonts w:hint="eastAsia" w:ascii="宋体" w:hAnsi="宋体"/>
                <w:sz w:val="21"/>
                <w:szCs w:val="21"/>
              </w:rPr>
              <w:t>第二节</w:t>
            </w:r>
          </w:p>
          <w:p w14:paraId="17CB4145">
            <w:pPr>
              <w:jc w:val="center"/>
              <w:rPr>
                <w:rFonts w:hint="eastAsia" w:ascii="宋体" w:hAnsi="宋体"/>
                <w:sz w:val="21"/>
                <w:szCs w:val="21"/>
              </w:rPr>
            </w:pPr>
            <w:r>
              <w:rPr>
                <w:rFonts w:hint="eastAsia" w:ascii="宋体" w:hAnsi="宋体"/>
                <w:sz w:val="21"/>
                <w:szCs w:val="21"/>
              </w:rPr>
              <w:t>第7.1款</w:t>
            </w:r>
          </w:p>
        </w:tc>
        <w:tc>
          <w:tcPr>
            <w:tcW w:w="1789" w:type="dxa"/>
            <w:vAlign w:val="center"/>
          </w:tcPr>
          <w:p w14:paraId="6B93B088">
            <w:pPr>
              <w:jc w:val="left"/>
              <w:rPr>
                <w:rFonts w:hint="eastAsia" w:ascii="宋体" w:hAnsi="宋体"/>
                <w:sz w:val="21"/>
                <w:szCs w:val="21"/>
              </w:rPr>
            </w:pPr>
            <w:r>
              <w:rPr>
                <w:rFonts w:hint="eastAsia" w:ascii="宋体" w:hAnsi="宋体"/>
                <w:sz w:val="21"/>
                <w:szCs w:val="21"/>
              </w:rPr>
              <w:t>包装特殊要求</w:t>
            </w:r>
          </w:p>
        </w:tc>
        <w:tc>
          <w:tcPr>
            <w:tcW w:w="5170" w:type="dxa"/>
            <w:vAlign w:val="center"/>
          </w:tcPr>
          <w:p w14:paraId="1BE841A7">
            <w:pPr>
              <w:rPr>
                <w:sz w:val="21"/>
                <w:szCs w:val="21"/>
              </w:rPr>
            </w:pPr>
            <w:r>
              <w:rPr>
                <w:rFonts w:hint="eastAsia"/>
                <w:sz w:val="21"/>
                <w:szCs w:val="21"/>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382B5B0A">
            <w:pPr>
              <w:rPr>
                <w:sz w:val="21"/>
                <w:szCs w:val="21"/>
              </w:rPr>
            </w:pPr>
            <w:r>
              <w:rPr>
                <w:rFonts w:hint="eastAsia"/>
                <w:sz w:val="21"/>
                <w:szCs w:val="21"/>
              </w:rPr>
              <w:t>1.商品包装层数不得超过3 层，空隙率不大于40%；</w:t>
            </w:r>
          </w:p>
          <w:p w14:paraId="72507163">
            <w:pPr>
              <w:rPr>
                <w:sz w:val="21"/>
                <w:szCs w:val="21"/>
              </w:rPr>
            </w:pPr>
            <w:r>
              <w:rPr>
                <w:rFonts w:hint="eastAsia"/>
                <w:sz w:val="21"/>
                <w:szCs w:val="21"/>
              </w:rPr>
              <w:t>2.商品包装尽可能使用单一材质的包装材料，如因功能需求必需使用不同材质，不同材质间应便于分离；</w:t>
            </w:r>
          </w:p>
          <w:p w14:paraId="131ACC3E">
            <w:pPr>
              <w:rPr>
                <w:sz w:val="21"/>
                <w:szCs w:val="21"/>
              </w:rPr>
            </w:pPr>
            <w:r>
              <w:rPr>
                <w:rFonts w:hint="eastAsia"/>
                <w:sz w:val="21"/>
                <w:szCs w:val="21"/>
              </w:rPr>
              <w:t>3.商品包装中铅、汞、镉、六价铬的总含量应不大于100mg/kg；</w:t>
            </w:r>
          </w:p>
          <w:p w14:paraId="061A21F2">
            <w:pPr>
              <w:rPr>
                <w:sz w:val="21"/>
                <w:szCs w:val="21"/>
              </w:rPr>
            </w:pPr>
            <w:r>
              <w:rPr>
                <w:rFonts w:hint="eastAsia"/>
                <w:sz w:val="21"/>
                <w:szCs w:val="21"/>
              </w:rPr>
              <w:t>4.商品包装印刷使用的油墨中挥发性有机化合物(VOCs)含量应不大于 5%（以重量计）；</w:t>
            </w:r>
          </w:p>
          <w:p w14:paraId="3394F5F7">
            <w:pPr>
              <w:rPr>
                <w:sz w:val="21"/>
                <w:szCs w:val="21"/>
              </w:rPr>
            </w:pPr>
            <w:r>
              <w:rPr>
                <w:rFonts w:hint="eastAsia"/>
                <w:sz w:val="21"/>
                <w:szCs w:val="21"/>
              </w:rPr>
              <w:t>5.塑料材质商品包装上呈现的印刷颜色不得超过6色；</w:t>
            </w:r>
          </w:p>
          <w:p w14:paraId="74ACCF48">
            <w:pPr>
              <w:rPr>
                <w:sz w:val="21"/>
                <w:szCs w:val="21"/>
              </w:rPr>
            </w:pPr>
            <w:r>
              <w:rPr>
                <w:rFonts w:hint="eastAsia"/>
                <w:sz w:val="21"/>
                <w:szCs w:val="21"/>
              </w:rPr>
              <w:t>6.纸质商品包装应使用75%以上的可再生纤维原料生产；</w:t>
            </w:r>
          </w:p>
          <w:p w14:paraId="2498F318">
            <w:pPr>
              <w:rPr>
                <w:sz w:val="21"/>
                <w:szCs w:val="21"/>
              </w:rPr>
            </w:pPr>
            <w:r>
              <w:rPr>
                <w:rFonts w:hint="eastAsia"/>
                <w:sz w:val="21"/>
                <w:szCs w:val="21"/>
              </w:rPr>
              <w:t>7.木质商品包装的原料应来源于可持续性森林。</w:t>
            </w:r>
          </w:p>
          <w:p w14:paraId="1AB2B5F7">
            <w:pPr>
              <w:rPr>
                <w:sz w:val="21"/>
                <w:szCs w:val="21"/>
              </w:rPr>
            </w:pPr>
            <w:r>
              <w:rPr>
                <w:rFonts w:hint="eastAsia"/>
                <w:sz w:val="21"/>
                <w:szCs w:val="21"/>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54FB7AD4">
            <w:pPr>
              <w:rPr>
                <w:sz w:val="21"/>
                <w:szCs w:val="21"/>
              </w:rPr>
            </w:pPr>
            <w:r>
              <w:rPr>
                <w:rFonts w:hint="eastAsia"/>
                <w:sz w:val="21"/>
                <w:szCs w:val="21"/>
              </w:rPr>
              <w:t>9每件包装箱内应附一份详细装箱单和质量合格凭证。</w:t>
            </w:r>
          </w:p>
        </w:tc>
      </w:tr>
      <w:tr w14:paraId="457266E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vAlign w:val="center"/>
          </w:tcPr>
          <w:p w14:paraId="033089AA">
            <w:pPr>
              <w:jc w:val="center"/>
              <w:rPr>
                <w:rFonts w:hint="eastAsia" w:ascii="宋体" w:hAnsi="宋体"/>
                <w:sz w:val="21"/>
                <w:szCs w:val="21"/>
              </w:rPr>
            </w:pPr>
          </w:p>
        </w:tc>
        <w:tc>
          <w:tcPr>
            <w:tcW w:w="1789" w:type="dxa"/>
            <w:vAlign w:val="center"/>
          </w:tcPr>
          <w:p w14:paraId="781DF3BB">
            <w:pPr>
              <w:jc w:val="left"/>
              <w:rPr>
                <w:rFonts w:hint="eastAsia" w:ascii="宋体" w:hAnsi="宋体"/>
                <w:sz w:val="21"/>
                <w:szCs w:val="21"/>
              </w:rPr>
            </w:pPr>
            <w:r>
              <w:rPr>
                <w:rFonts w:hint="eastAsia" w:ascii="宋体" w:hAnsi="宋体"/>
                <w:sz w:val="21"/>
                <w:szCs w:val="21"/>
              </w:rPr>
              <w:t>指定现场</w:t>
            </w:r>
          </w:p>
        </w:tc>
        <w:tc>
          <w:tcPr>
            <w:tcW w:w="5170" w:type="dxa"/>
            <w:vAlign w:val="center"/>
          </w:tcPr>
          <w:p w14:paraId="301C36E3">
            <w:pPr>
              <w:jc w:val="left"/>
              <w:rPr>
                <w:sz w:val="21"/>
                <w:szCs w:val="21"/>
              </w:rPr>
            </w:pPr>
            <w:r>
              <w:rPr>
                <w:rFonts w:hint="eastAsia"/>
                <w:sz w:val="21"/>
                <w:szCs w:val="21"/>
              </w:rPr>
              <w:t>同协议书</w:t>
            </w:r>
          </w:p>
        </w:tc>
      </w:tr>
      <w:tr w14:paraId="0F1089D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560" w:type="dxa"/>
            <w:vAlign w:val="center"/>
          </w:tcPr>
          <w:p w14:paraId="50E172FF">
            <w:pPr>
              <w:jc w:val="center"/>
              <w:rPr>
                <w:rFonts w:hint="eastAsia" w:ascii="宋体" w:hAnsi="宋体"/>
                <w:sz w:val="21"/>
                <w:szCs w:val="21"/>
              </w:rPr>
            </w:pPr>
            <w:r>
              <w:rPr>
                <w:rFonts w:hint="eastAsia" w:ascii="宋体" w:hAnsi="宋体"/>
                <w:sz w:val="21"/>
                <w:szCs w:val="21"/>
              </w:rPr>
              <w:t>第二节</w:t>
            </w:r>
          </w:p>
          <w:p w14:paraId="74056F62">
            <w:pPr>
              <w:jc w:val="center"/>
              <w:rPr>
                <w:rFonts w:hint="eastAsia" w:ascii="宋体" w:hAnsi="宋体"/>
                <w:sz w:val="21"/>
                <w:szCs w:val="21"/>
              </w:rPr>
            </w:pPr>
            <w:r>
              <w:rPr>
                <w:rFonts w:hint="eastAsia" w:ascii="宋体" w:hAnsi="宋体"/>
                <w:sz w:val="21"/>
                <w:szCs w:val="21"/>
              </w:rPr>
              <w:t>第7.2款</w:t>
            </w:r>
          </w:p>
        </w:tc>
        <w:tc>
          <w:tcPr>
            <w:tcW w:w="1789" w:type="dxa"/>
            <w:vAlign w:val="center"/>
          </w:tcPr>
          <w:p w14:paraId="0F8EFF23">
            <w:pPr>
              <w:jc w:val="left"/>
              <w:rPr>
                <w:rFonts w:hint="eastAsia" w:ascii="宋体" w:hAnsi="宋体"/>
                <w:sz w:val="21"/>
                <w:szCs w:val="21"/>
              </w:rPr>
            </w:pPr>
            <w:r>
              <w:rPr>
                <w:rFonts w:hint="eastAsia" w:ascii="宋体" w:hAnsi="宋体"/>
                <w:sz w:val="21"/>
                <w:szCs w:val="21"/>
              </w:rPr>
              <w:t>运输特殊要求</w:t>
            </w:r>
          </w:p>
        </w:tc>
        <w:tc>
          <w:tcPr>
            <w:tcW w:w="5170" w:type="dxa"/>
            <w:vAlign w:val="center"/>
          </w:tcPr>
          <w:p w14:paraId="7BDE90FE">
            <w:pPr>
              <w:rPr>
                <w:sz w:val="21"/>
                <w:szCs w:val="21"/>
              </w:rPr>
            </w:pPr>
            <w:r>
              <w:rPr>
                <w:rFonts w:hint="eastAsia"/>
                <w:sz w:val="21"/>
                <w:szCs w:val="21"/>
              </w:rPr>
              <w:t>1.货物验收合格、交付使用并提供所需单据的日期视为交货日期。</w:t>
            </w:r>
          </w:p>
          <w:p w14:paraId="246D51B8">
            <w:pPr>
              <w:pStyle w:val="206"/>
              <w:ind w:firstLine="0"/>
              <w:rPr>
                <w:rFonts w:ascii="Times New Roman" w:hAnsi="Times New Roman" w:eastAsia="宋体" w:cs="Times New Roman"/>
                <w:sz w:val="21"/>
                <w:szCs w:val="21"/>
              </w:rPr>
            </w:pPr>
            <w:r>
              <w:rPr>
                <w:rFonts w:hint="eastAsia" w:ascii="Times New Roman" w:hAnsi="Times New Roman" w:eastAsia="宋体" w:cs="Times New Roman"/>
                <w:sz w:val="21"/>
                <w:szCs w:val="21"/>
              </w:rPr>
              <w:t>2.乙方在货物发运手续办理完毕后24小时内或货到48小时前通知甲方，以准备接货。（具体时间根据双方实际需求调整）</w:t>
            </w:r>
          </w:p>
          <w:p w14:paraId="10E4B39F">
            <w:pPr>
              <w:rPr>
                <w:sz w:val="21"/>
                <w:szCs w:val="21"/>
              </w:rPr>
            </w:pPr>
            <w:r>
              <w:rPr>
                <w:rFonts w:hint="eastAsia"/>
                <w:sz w:val="21"/>
                <w:szCs w:val="21"/>
              </w:rPr>
              <w:t>3.乙方装运的货物不应超过合同规定的数量或重量。乙方应对超交数量或超重而产生的一切后果负责。</w:t>
            </w:r>
          </w:p>
          <w:p w14:paraId="30CBA1F2">
            <w:pPr>
              <w:pStyle w:val="206"/>
              <w:ind w:firstLine="0"/>
              <w:rPr>
                <w:rFonts w:hint="eastAsia"/>
                <w:sz w:val="21"/>
                <w:szCs w:val="21"/>
              </w:rPr>
            </w:pPr>
            <w:r>
              <w:rPr>
                <w:rFonts w:hint="eastAsia" w:ascii="Times New Roman" w:hAnsi="Times New Roman" w:eastAsia="宋体" w:cs="Times New Roman"/>
                <w:sz w:val="21"/>
                <w:szCs w:val="21"/>
              </w:rPr>
              <w:t>4.货物在交付甲方前发生的风险均由乙方负责。</w:t>
            </w:r>
          </w:p>
        </w:tc>
      </w:tr>
      <w:tr w14:paraId="4747E4D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vAlign w:val="center"/>
          </w:tcPr>
          <w:p w14:paraId="08840D04">
            <w:pPr>
              <w:jc w:val="center"/>
              <w:rPr>
                <w:rFonts w:hint="eastAsia" w:ascii="宋体" w:hAnsi="宋体"/>
                <w:sz w:val="21"/>
                <w:szCs w:val="21"/>
              </w:rPr>
            </w:pPr>
            <w:r>
              <w:rPr>
                <w:rFonts w:hint="eastAsia" w:ascii="宋体" w:hAnsi="宋体"/>
                <w:sz w:val="21"/>
                <w:szCs w:val="21"/>
              </w:rPr>
              <w:t>第二节</w:t>
            </w:r>
          </w:p>
          <w:p w14:paraId="4CF4101E">
            <w:pPr>
              <w:jc w:val="center"/>
              <w:rPr>
                <w:rFonts w:hint="eastAsia" w:ascii="宋体" w:hAnsi="宋体"/>
                <w:sz w:val="21"/>
                <w:szCs w:val="21"/>
              </w:rPr>
            </w:pPr>
            <w:r>
              <w:rPr>
                <w:rFonts w:hint="eastAsia" w:ascii="宋体" w:hAnsi="宋体"/>
                <w:sz w:val="21"/>
                <w:szCs w:val="21"/>
              </w:rPr>
              <w:t>第7.3款</w:t>
            </w:r>
          </w:p>
        </w:tc>
        <w:tc>
          <w:tcPr>
            <w:tcW w:w="1789" w:type="dxa"/>
            <w:vAlign w:val="center"/>
          </w:tcPr>
          <w:p w14:paraId="4A1B3B8B">
            <w:pPr>
              <w:jc w:val="left"/>
              <w:rPr>
                <w:rFonts w:hint="eastAsia" w:ascii="宋体" w:hAnsi="宋体"/>
                <w:sz w:val="21"/>
                <w:szCs w:val="21"/>
              </w:rPr>
            </w:pPr>
            <w:r>
              <w:rPr>
                <w:rFonts w:hint="eastAsia" w:ascii="宋体" w:hAnsi="宋体"/>
                <w:sz w:val="21"/>
                <w:szCs w:val="21"/>
              </w:rPr>
              <w:t>保险要求</w:t>
            </w:r>
          </w:p>
        </w:tc>
        <w:tc>
          <w:tcPr>
            <w:tcW w:w="5170" w:type="dxa"/>
            <w:vAlign w:val="center"/>
          </w:tcPr>
          <w:p w14:paraId="11C82BE0">
            <w:pPr>
              <w:rPr>
                <w:sz w:val="21"/>
                <w:szCs w:val="21"/>
              </w:rPr>
            </w:pPr>
            <w:r>
              <w:rPr>
                <w:sz w:val="21"/>
                <w:szCs w:val="21"/>
              </w:rPr>
              <w:t>货物交货前由乙方承担保险义务</w:t>
            </w:r>
          </w:p>
        </w:tc>
      </w:tr>
      <w:tr w14:paraId="63492A9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2C225230">
            <w:pPr>
              <w:jc w:val="center"/>
              <w:rPr>
                <w:rFonts w:hint="eastAsia" w:ascii="宋体" w:hAnsi="宋体"/>
                <w:sz w:val="21"/>
                <w:szCs w:val="21"/>
              </w:rPr>
            </w:pPr>
            <w:r>
              <w:rPr>
                <w:rFonts w:hint="eastAsia" w:ascii="宋体" w:hAnsi="宋体"/>
                <w:sz w:val="21"/>
                <w:szCs w:val="21"/>
              </w:rPr>
              <w:t>第二节</w:t>
            </w:r>
          </w:p>
          <w:p w14:paraId="3BB7C59E">
            <w:pPr>
              <w:jc w:val="center"/>
              <w:rPr>
                <w:rFonts w:hint="eastAsia" w:ascii="宋体" w:hAnsi="宋体"/>
                <w:sz w:val="21"/>
                <w:szCs w:val="21"/>
              </w:rPr>
            </w:pPr>
            <w:r>
              <w:rPr>
                <w:rFonts w:hint="eastAsia" w:ascii="宋体" w:hAnsi="宋体"/>
                <w:sz w:val="21"/>
                <w:szCs w:val="21"/>
              </w:rPr>
              <w:t>第8.2（1）项</w:t>
            </w:r>
          </w:p>
        </w:tc>
        <w:tc>
          <w:tcPr>
            <w:tcW w:w="1789" w:type="dxa"/>
            <w:vAlign w:val="center"/>
          </w:tcPr>
          <w:p w14:paraId="1425117F">
            <w:pPr>
              <w:jc w:val="left"/>
              <w:rPr>
                <w:rFonts w:hint="eastAsia" w:ascii="宋体" w:hAnsi="宋体"/>
                <w:sz w:val="21"/>
                <w:szCs w:val="21"/>
              </w:rPr>
            </w:pPr>
            <w:r>
              <w:rPr>
                <w:rFonts w:hint="eastAsia" w:ascii="宋体" w:hAnsi="宋体"/>
                <w:sz w:val="21"/>
                <w:szCs w:val="21"/>
              </w:rPr>
              <w:t>质量保证期</w:t>
            </w:r>
          </w:p>
        </w:tc>
        <w:tc>
          <w:tcPr>
            <w:tcW w:w="5170" w:type="dxa"/>
            <w:vAlign w:val="center"/>
          </w:tcPr>
          <w:p w14:paraId="6D1CF978">
            <w:pPr>
              <w:pStyle w:val="197"/>
              <w:spacing w:before="120" w:beforeAutospacing="0" w:after="120" w:afterAutospacing="0"/>
              <w:ind w:left="480" w:hanging="480"/>
              <w:jc w:val="both"/>
              <w:rPr>
                <w:rFonts w:hint="eastAsia" w:ascii="宋体" w:hAnsi="宋体" w:cs="宋体"/>
                <w:sz w:val="21"/>
                <w:szCs w:val="21"/>
              </w:rPr>
            </w:pPr>
            <w:r>
              <w:rPr>
                <w:rFonts w:hint="eastAsia" w:ascii="宋体" w:hAnsi="宋体"/>
                <w:sz w:val="21"/>
                <w:szCs w:val="21"/>
              </w:rPr>
              <w:t>货物免费质保期</w:t>
            </w:r>
            <w:r>
              <w:rPr>
                <w:rFonts w:hint="eastAsia" w:ascii="宋体" w:hAnsi="宋体"/>
                <w:sz w:val="21"/>
                <w:szCs w:val="21"/>
                <w:u w:val="single"/>
              </w:rPr>
              <w:t>三年</w:t>
            </w:r>
            <w:r>
              <w:rPr>
                <w:rFonts w:hint="eastAsia" w:ascii="宋体" w:hAnsi="宋体"/>
                <w:sz w:val="21"/>
                <w:szCs w:val="21"/>
              </w:rPr>
              <w:t>。（</w:t>
            </w:r>
            <w:r>
              <w:rPr>
                <w:rFonts w:hint="eastAsia" w:ascii="宋体" w:hAnsi="宋体" w:cs="宋体"/>
                <w:sz w:val="21"/>
                <w:szCs w:val="21"/>
              </w:rPr>
              <w:t>自交货验收合格之日起</w:t>
            </w:r>
          </w:p>
          <w:p w14:paraId="0B9B639D">
            <w:pPr>
              <w:pStyle w:val="197"/>
              <w:spacing w:before="120" w:beforeAutospacing="0" w:after="120" w:afterAutospacing="0"/>
              <w:ind w:left="480" w:hanging="480"/>
              <w:jc w:val="both"/>
              <w:rPr>
                <w:rFonts w:hint="eastAsia" w:ascii="宋体" w:hAnsi="宋体"/>
                <w:sz w:val="21"/>
                <w:szCs w:val="21"/>
              </w:rPr>
            </w:pPr>
            <w:r>
              <w:rPr>
                <w:rFonts w:hint="eastAsia" w:ascii="宋体" w:hAnsi="宋体" w:cs="宋体"/>
                <w:sz w:val="21"/>
                <w:szCs w:val="21"/>
              </w:rPr>
              <w:t>计）。</w:t>
            </w:r>
          </w:p>
        </w:tc>
      </w:tr>
      <w:tr w14:paraId="37CD3FF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08F4CC2A">
            <w:pPr>
              <w:jc w:val="center"/>
              <w:rPr>
                <w:rFonts w:hint="eastAsia" w:ascii="宋体" w:hAnsi="宋体"/>
                <w:sz w:val="21"/>
                <w:szCs w:val="21"/>
              </w:rPr>
            </w:pPr>
            <w:r>
              <w:rPr>
                <w:rFonts w:hint="eastAsia" w:ascii="宋体" w:hAnsi="宋体"/>
                <w:sz w:val="21"/>
                <w:szCs w:val="21"/>
              </w:rPr>
              <w:t>第二节</w:t>
            </w:r>
          </w:p>
          <w:p w14:paraId="324915CA">
            <w:pPr>
              <w:jc w:val="center"/>
              <w:rPr>
                <w:rFonts w:hint="eastAsia" w:ascii="宋体" w:hAnsi="宋体"/>
                <w:sz w:val="21"/>
                <w:szCs w:val="21"/>
              </w:rPr>
            </w:pPr>
            <w:r>
              <w:rPr>
                <w:rFonts w:hint="eastAsia" w:ascii="宋体" w:hAnsi="宋体"/>
                <w:sz w:val="21"/>
                <w:szCs w:val="21"/>
              </w:rPr>
              <w:t>第8.2（3）项</w:t>
            </w:r>
          </w:p>
        </w:tc>
        <w:tc>
          <w:tcPr>
            <w:tcW w:w="1789" w:type="dxa"/>
            <w:vAlign w:val="center"/>
          </w:tcPr>
          <w:p w14:paraId="38D5B881">
            <w:pPr>
              <w:jc w:val="left"/>
              <w:rPr>
                <w:rFonts w:hint="eastAsia" w:ascii="宋体" w:hAnsi="宋体"/>
                <w:sz w:val="21"/>
                <w:szCs w:val="21"/>
              </w:rPr>
            </w:pPr>
            <w:r>
              <w:rPr>
                <w:rFonts w:hint="eastAsia" w:ascii="宋体" w:hAnsi="宋体"/>
                <w:sz w:val="21"/>
                <w:szCs w:val="21"/>
              </w:rPr>
              <w:t>货物质量缺陷</w:t>
            </w:r>
          </w:p>
          <w:p w14:paraId="7A1409B2">
            <w:pPr>
              <w:jc w:val="left"/>
              <w:rPr>
                <w:rFonts w:hint="eastAsia" w:ascii="宋体" w:hAnsi="宋体"/>
                <w:sz w:val="21"/>
                <w:szCs w:val="21"/>
              </w:rPr>
            </w:pPr>
            <w:r>
              <w:rPr>
                <w:rFonts w:hint="eastAsia" w:ascii="宋体" w:hAnsi="宋体"/>
                <w:sz w:val="21"/>
                <w:szCs w:val="21"/>
              </w:rPr>
              <w:t>响应时间</w:t>
            </w:r>
          </w:p>
        </w:tc>
        <w:tc>
          <w:tcPr>
            <w:tcW w:w="5170" w:type="dxa"/>
            <w:vAlign w:val="center"/>
          </w:tcPr>
          <w:p w14:paraId="6DC4F3E3">
            <w:pPr>
              <w:jc w:val="left"/>
              <w:rPr>
                <w:rFonts w:hint="eastAsia" w:ascii="宋体" w:hAnsi="宋体"/>
                <w:sz w:val="21"/>
                <w:szCs w:val="21"/>
              </w:rPr>
            </w:pPr>
            <w:r>
              <w:rPr>
                <w:rFonts w:hint="eastAsia" w:ascii="宋体" w:hAnsi="宋体"/>
                <w:sz w:val="21"/>
                <w:szCs w:val="21"/>
              </w:rPr>
              <w:t>如在使用过程中发生质量问题，乙方在接到甲方通知后在</w:t>
            </w:r>
            <w:r>
              <w:rPr>
                <w:rFonts w:hint="eastAsia" w:ascii="宋体" w:hAnsi="宋体"/>
                <w:sz w:val="21"/>
                <w:szCs w:val="21"/>
                <w:u w:val="single"/>
              </w:rPr>
              <w:t xml:space="preserve">7*24 </w:t>
            </w:r>
            <w:r>
              <w:rPr>
                <w:rFonts w:hint="eastAsia" w:ascii="宋体" w:hAnsi="宋体"/>
                <w:sz w:val="21"/>
                <w:szCs w:val="21"/>
              </w:rPr>
              <w:t>小时内到达甲方现场。</w:t>
            </w:r>
          </w:p>
        </w:tc>
      </w:tr>
      <w:tr w14:paraId="723B9FC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81C450B">
            <w:pPr>
              <w:jc w:val="center"/>
              <w:rPr>
                <w:rFonts w:hint="eastAsia" w:ascii="宋体" w:hAnsi="宋体"/>
                <w:sz w:val="21"/>
                <w:szCs w:val="21"/>
              </w:rPr>
            </w:pPr>
            <w:r>
              <w:rPr>
                <w:rFonts w:hint="eastAsia" w:ascii="宋体" w:hAnsi="宋体"/>
                <w:sz w:val="21"/>
                <w:szCs w:val="21"/>
              </w:rPr>
              <w:t>第二节</w:t>
            </w:r>
          </w:p>
          <w:p w14:paraId="4F918E10">
            <w:pPr>
              <w:jc w:val="center"/>
              <w:rPr>
                <w:rFonts w:hint="eastAsia" w:ascii="宋体" w:hAnsi="宋体"/>
                <w:sz w:val="21"/>
                <w:szCs w:val="21"/>
              </w:rPr>
            </w:pPr>
            <w:r>
              <w:rPr>
                <w:rFonts w:hint="eastAsia" w:ascii="宋体" w:hAnsi="宋体"/>
                <w:sz w:val="21"/>
                <w:szCs w:val="21"/>
              </w:rPr>
              <w:t>第8款补充</w:t>
            </w:r>
          </w:p>
        </w:tc>
        <w:tc>
          <w:tcPr>
            <w:tcW w:w="1789" w:type="dxa"/>
            <w:vAlign w:val="center"/>
          </w:tcPr>
          <w:p w14:paraId="1E03D834">
            <w:pPr>
              <w:jc w:val="left"/>
              <w:rPr>
                <w:rFonts w:hint="eastAsia" w:ascii="宋体" w:hAnsi="宋体"/>
                <w:sz w:val="21"/>
                <w:szCs w:val="21"/>
              </w:rPr>
            </w:pPr>
            <w:r>
              <w:rPr>
                <w:rFonts w:hint="eastAsia" w:ascii="宋体" w:hAnsi="宋体"/>
                <w:sz w:val="21"/>
                <w:szCs w:val="21"/>
              </w:rPr>
              <w:t>质量保证要求</w:t>
            </w:r>
          </w:p>
        </w:tc>
        <w:tc>
          <w:tcPr>
            <w:tcW w:w="5170" w:type="dxa"/>
            <w:vAlign w:val="center"/>
          </w:tcPr>
          <w:p w14:paraId="1489F4F2">
            <w:pPr>
              <w:jc w:val="left"/>
              <w:rPr>
                <w:rFonts w:hint="eastAsia" w:ascii="宋体" w:hAnsi="宋体"/>
                <w:sz w:val="21"/>
                <w:szCs w:val="21"/>
              </w:rPr>
            </w:pPr>
            <w:r>
              <w:rPr>
                <w:rFonts w:hint="eastAsia" w:ascii="宋体" w:hAnsi="宋体"/>
                <w:sz w:val="21"/>
                <w:szCs w:val="21"/>
              </w:rPr>
              <w:t>1. 在质保期内，乙方应对货物出现的质量及安全问题负责处理解决并承担一切费用（因甲方不当使用的除外）。</w:t>
            </w:r>
          </w:p>
          <w:p w14:paraId="0B86A848">
            <w:pPr>
              <w:jc w:val="left"/>
              <w:rPr>
                <w:rFonts w:hint="eastAsia" w:ascii="宋体" w:hAnsi="宋体"/>
                <w:sz w:val="21"/>
                <w:szCs w:val="21"/>
              </w:rPr>
            </w:pPr>
            <w:r>
              <w:rPr>
                <w:rFonts w:hint="eastAsia" w:ascii="宋体" w:hAnsi="宋体"/>
                <w:sz w:val="21"/>
                <w:szCs w:val="21"/>
              </w:rPr>
              <w:t>2.乙方应按照国家有关法律法规规章和“三包”规定以及招标文件售后服务要求及投标文件售后服务承诺提供售后服务。</w:t>
            </w:r>
          </w:p>
          <w:p w14:paraId="47F286C1">
            <w:pPr>
              <w:jc w:val="left"/>
              <w:rPr>
                <w:rFonts w:hint="eastAsia" w:ascii="宋体" w:hAnsi="宋体"/>
                <w:sz w:val="21"/>
                <w:szCs w:val="21"/>
              </w:rPr>
            </w:pPr>
            <w:r>
              <w:rPr>
                <w:rFonts w:hint="eastAsia" w:ascii="宋体" w:hAnsi="宋体"/>
                <w:sz w:val="21"/>
                <w:szCs w:val="21"/>
              </w:rPr>
              <w:t>3.所有货物保修服务方式均为乙方上门保修，由乙方派员到货物使用现场维修，所产生的一切费用由乙方承担（双方视项目情况调整）。</w:t>
            </w:r>
          </w:p>
          <w:p w14:paraId="3E288795">
            <w:pPr>
              <w:jc w:val="left"/>
              <w:rPr>
                <w:rFonts w:hint="eastAsia" w:ascii="宋体" w:hAnsi="宋体"/>
                <w:sz w:val="21"/>
                <w:szCs w:val="21"/>
              </w:rPr>
            </w:pPr>
            <w:r>
              <w:rPr>
                <w:rFonts w:hint="eastAsia" w:ascii="宋体" w:hAnsi="宋体"/>
                <w:sz w:val="21"/>
                <w:szCs w:val="21"/>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33E6476E">
            <w:pPr>
              <w:jc w:val="left"/>
              <w:rPr>
                <w:rFonts w:hint="eastAsia" w:ascii="宋体" w:hAnsi="宋体"/>
                <w:sz w:val="21"/>
                <w:szCs w:val="21"/>
              </w:rPr>
            </w:pPr>
            <w:r>
              <w:rPr>
                <w:rFonts w:hint="eastAsia" w:ascii="宋体" w:hAnsi="宋体"/>
                <w:sz w:val="21"/>
                <w:szCs w:val="21"/>
              </w:rPr>
              <w:t>5.甲方有权对乙方进行飞行检查，如果发现任何问题乙方必须无条件返工，甚至可以终止合同，乙方需赔偿甲方因此而造成的所有损失，飞行检查过程中发生的食宿、交通等费用由甲方自行承担。</w:t>
            </w:r>
          </w:p>
          <w:p w14:paraId="244F1ACF">
            <w:pPr>
              <w:jc w:val="left"/>
              <w:rPr>
                <w:rFonts w:hint="eastAsia" w:ascii="宋体" w:hAnsi="宋体"/>
                <w:sz w:val="21"/>
                <w:szCs w:val="21"/>
              </w:rPr>
            </w:pPr>
            <w:r>
              <w:rPr>
                <w:rFonts w:hint="eastAsia" w:ascii="宋体" w:hAnsi="宋体"/>
                <w:sz w:val="21"/>
                <w:szCs w:val="21"/>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09C4347F">
            <w:pPr>
              <w:jc w:val="left"/>
              <w:rPr>
                <w:rFonts w:hint="eastAsia" w:ascii="宋体" w:hAnsi="宋体"/>
                <w:sz w:val="21"/>
                <w:szCs w:val="21"/>
              </w:rPr>
            </w:pPr>
            <w:r>
              <w:rPr>
                <w:rFonts w:hint="eastAsia" w:ascii="宋体" w:hAnsi="宋体"/>
                <w:sz w:val="21"/>
                <w:szCs w:val="21"/>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471E8F94">
            <w:pPr>
              <w:pStyle w:val="197"/>
              <w:spacing w:before="120" w:beforeAutospacing="0" w:after="120" w:afterAutospacing="0"/>
              <w:ind w:left="480" w:hanging="480"/>
              <w:rPr>
                <w:rFonts w:hint="eastAsia" w:ascii="宋体" w:hAnsi="宋体"/>
                <w:sz w:val="21"/>
                <w:szCs w:val="21"/>
              </w:rPr>
            </w:pPr>
            <w:r>
              <w:rPr>
                <w:rFonts w:hint="eastAsia" w:ascii="宋体" w:hAnsi="宋体"/>
                <w:sz w:val="21"/>
                <w:szCs w:val="21"/>
              </w:rPr>
              <w:t>8.乙方应保证货物是全新、未使用过的，是用</w:t>
            </w:r>
          </w:p>
          <w:p w14:paraId="7A76F761">
            <w:pPr>
              <w:pStyle w:val="197"/>
              <w:spacing w:before="120" w:beforeAutospacing="0" w:after="120" w:afterAutospacing="0"/>
              <w:ind w:left="480" w:hanging="480"/>
              <w:rPr>
                <w:rFonts w:hint="eastAsia" w:ascii="宋体" w:hAnsi="宋体"/>
                <w:sz w:val="21"/>
                <w:szCs w:val="21"/>
              </w:rPr>
            </w:pPr>
            <w:r>
              <w:rPr>
                <w:rFonts w:hint="eastAsia" w:ascii="宋体" w:hAnsi="宋体"/>
                <w:sz w:val="21"/>
                <w:szCs w:val="21"/>
              </w:rPr>
              <w:t>一流的工艺和最佳材料制造的、合法渠道进货</w:t>
            </w:r>
          </w:p>
          <w:p w14:paraId="40FD438B">
            <w:pPr>
              <w:pStyle w:val="197"/>
              <w:spacing w:before="120" w:beforeAutospacing="0" w:after="120" w:afterAutospacing="0"/>
              <w:ind w:left="480" w:hanging="480"/>
              <w:rPr>
                <w:rFonts w:hint="eastAsia" w:ascii="宋体" w:hAnsi="宋体"/>
                <w:sz w:val="21"/>
                <w:szCs w:val="21"/>
              </w:rPr>
            </w:pPr>
            <w:r>
              <w:rPr>
                <w:rFonts w:hint="eastAsia" w:ascii="宋体" w:hAnsi="宋体"/>
                <w:sz w:val="21"/>
                <w:szCs w:val="21"/>
              </w:rPr>
              <w:t>的正宗、未使用过的原装合格正品，产品质量</w:t>
            </w:r>
          </w:p>
          <w:p w14:paraId="4F14F659">
            <w:pPr>
              <w:pStyle w:val="197"/>
              <w:spacing w:before="120" w:beforeAutospacing="0" w:after="120" w:afterAutospacing="0"/>
              <w:rPr>
                <w:rFonts w:hint="eastAsia" w:ascii="宋体" w:hAnsi="宋体"/>
                <w:sz w:val="21"/>
                <w:szCs w:val="21"/>
              </w:rPr>
            </w:pPr>
            <w:r>
              <w:rPr>
                <w:rFonts w:hint="eastAsia" w:ascii="宋体" w:hAnsi="宋体"/>
                <w:sz w:val="21"/>
                <w:szCs w:val="21"/>
              </w:rPr>
              <w:t>完全符合国家规定的产品质量标准，并完全符合合同规定的质量、规格和性能的要求。乙方应保证其货物在正确安装、正常使用和保养条件下，在其使用寿命期内应具有满意的性能。</w:t>
            </w:r>
          </w:p>
        </w:tc>
      </w:tr>
      <w:tr w14:paraId="104108D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46D8143">
            <w:pPr>
              <w:jc w:val="center"/>
              <w:rPr>
                <w:rFonts w:hint="eastAsia" w:ascii="宋体" w:hAnsi="宋体" w:cs="宋体"/>
                <w:sz w:val="21"/>
                <w:szCs w:val="21"/>
              </w:rPr>
            </w:pPr>
            <w:r>
              <w:rPr>
                <w:rFonts w:hint="eastAsia" w:ascii="宋体" w:hAnsi="宋体" w:cs="宋体"/>
                <w:sz w:val="21"/>
                <w:szCs w:val="21"/>
              </w:rPr>
              <w:t>第二节</w:t>
            </w:r>
          </w:p>
          <w:p w14:paraId="2804DDCE">
            <w:pPr>
              <w:widowControl/>
              <w:spacing w:line="400" w:lineRule="exact"/>
              <w:jc w:val="center"/>
              <w:rPr>
                <w:rFonts w:hint="eastAsia" w:ascii="华文楷体" w:hAnsi="华文楷体" w:eastAsia="华文楷体" w:cs="华文楷体"/>
                <w:sz w:val="21"/>
                <w:szCs w:val="21"/>
              </w:rPr>
            </w:pPr>
            <w:r>
              <w:rPr>
                <w:rFonts w:hint="eastAsia" w:ascii="宋体" w:hAnsi="宋体" w:cs="宋体"/>
                <w:sz w:val="21"/>
                <w:szCs w:val="21"/>
              </w:rPr>
              <w:t>第11.1款</w:t>
            </w:r>
          </w:p>
        </w:tc>
        <w:tc>
          <w:tcPr>
            <w:tcW w:w="1789" w:type="dxa"/>
            <w:vAlign w:val="center"/>
          </w:tcPr>
          <w:p w14:paraId="5DBDE20E">
            <w:pPr>
              <w:rPr>
                <w:rFonts w:hint="eastAsia" w:ascii="宋体" w:hAnsi="宋体"/>
                <w:sz w:val="21"/>
                <w:szCs w:val="21"/>
              </w:rPr>
            </w:pPr>
            <w:r>
              <w:rPr>
                <w:rFonts w:hint="eastAsia" w:ascii="宋体" w:hAnsi="宋体"/>
                <w:sz w:val="21"/>
                <w:szCs w:val="21"/>
              </w:rPr>
              <w:t>其他应当保密的信息</w:t>
            </w:r>
          </w:p>
        </w:tc>
        <w:tc>
          <w:tcPr>
            <w:tcW w:w="5170" w:type="dxa"/>
            <w:vAlign w:val="center"/>
          </w:tcPr>
          <w:p w14:paraId="58961218">
            <w:pPr>
              <w:jc w:val="left"/>
              <w:rPr>
                <w:rFonts w:hint="eastAsia" w:ascii="宋体" w:hAnsi="宋体"/>
                <w:sz w:val="21"/>
                <w:szCs w:val="21"/>
              </w:rPr>
            </w:pPr>
            <w:r>
              <w:rPr>
                <w:rFonts w:hint="eastAsia" w:ascii="宋体" w:hAnsi="宋体"/>
                <w:sz w:val="21"/>
                <w:szCs w:val="21"/>
              </w:rPr>
              <w:t>/</w:t>
            </w:r>
          </w:p>
        </w:tc>
      </w:tr>
      <w:tr w14:paraId="3748F65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648" w:hRule="exact"/>
        </w:trPr>
        <w:tc>
          <w:tcPr>
            <w:tcW w:w="1560" w:type="dxa"/>
            <w:vAlign w:val="center"/>
          </w:tcPr>
          <w:p w14:paraId="29FD366A">
            <w:pPr>
              <w:jc w:val="center"/>
              <w:rPr>
                <w:rFonts w:hint="eastAsia" w:ascii="宋体" w:hAnsi="宋体"/>
                <w:sz w:val="21"/>
                <w:szCs w:val="21"/>
              </w:rPr>
            </w:pPr>
            <w:r>
              <w:rPr>
                <w:rFonts w:hint="eastAsia" w:ascii="宋体" w:hAnsi="宋体"/>
                <w:sz w:val="21"/>
                <w:szCs w:val="21"/>
              </w:rPr>
              <w:t>第二节</w:t>
            </w:r>
          </w:p>
          <w:p w14:paraId="721D4238">
            <w:pPr>
              <w:jc w:val="center"/>
              <w:rPr>
                <w:rFonts w:hint="eastAsia" w:ascii="宋体" w:hAnsi="宋体"/>
                <w:sz w:val="21"/>
                <w:szCs w:val="21"/>
              </w:rPr>
            </w:pPr>
            <w:r>
              <w:rPr>
                <w:rFonts w:hint="eastAsia" w:ascii="宋体" w:hAnsi="宋体"/>
                <w:sz w:val="21"/>
                <w:szCs w:val="21"/>
              </w:rPr>
              <w:t>第12.2款</w:t>
            </w:r>
          </w:p>
        </w:tc>
        <w:tc>
          <w:tcPr>
            <w:tcW w:w="1789" w:type="dxa"/>
            <w:vAlign w:val="center"/>
          </w:tcPr>
          <w:p w14:paraId="678243A5">
            <w:pPr>
              <w:jc w:val="left"/>
              <w:rPr>
                <w:rFonts w:hint="eastAsia" w:ascii="宋体" w:hAnsi="宋体"/>
                <w:sz w:val="21"/>
                <w:szCs w:val="21"/>
              </w:rPr>
            </w:pPr>
            <w:r>
              <w:rPr>
                <w:rFonts w:hint="eastAsia" w:ascii="宋体" w:hAnsi="宋体"/>
                <w:sz w:val="21"/>
                <w:szCs w:val="21"/>
              </w:rPr>
              <w:t>合同价款支付时间及要求</w:t>
            </w:r>
          </w:p>
        </w:tc>
        <w:tc>
          <w:tcPr>
            <w:tcW w:w="5170" w:type="dxa"/>
            <w:vAlign w:val="center"/>
          </w:tcPr>
          <w:p w14:paraId="0B6A00F6">
            <w:pPr>
              <w:spacing w:line="360" w:lineRule="auto"/>
              <w:ind w:firstLine="480"/>
              <w:rPr>
                <w:rFonts w:hint="eastAsia" w:ascii="宋体" w:hAnsi="宋体" w:cs="宋体"/>
                <w:sz w:val="21"/>
                <w:szCs w:val="21"/>
              </w:rPr>
            </w:pPr>
            <w:r>
              <w:rPr>
                <w:rFonts w:hint="eastAsia" w:ascii="宋体" w:hAnsi="宋体" w:cs="宋体"/>
                <w:sz w:val="21"/>
                <w:szCs w:val="21"/>
                <w:shd w:val="clear" w:color="auto" w:fill="FFFFFF"/>
              </w:rPr>
              <w:t>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w:t>
            </w:r>
          </w:p>
          <w:p w14:paraId="7CB3A60B">
            <w:pPr>
              <w:pStyle w:val="205"/>
              <w:spacing w:before="120" w:after="120" w:line="460" w:lineRule="exact"/>
              <w:ind w:firstLine="480"/>
              <w:rPr>
                <w:rFonts w:hint="eastAsia" w:hAnsi="宋体" w:cs="宋体"/>
                <w:sz w:val="21"/>
                <w:szCs w:val="21"/>
              </w:rPr>
            </w:pPr>
            <w:r>
              <w:rPr>
                <w:rFonts w:hint="eastAsia" w:hAnsi="宋体" w:cs="宋体"/>
                <w:sz w:val="21"/>
                <w:szCs w:val="21"/>
              </w:rPr>
              <w:t>注：1）将合同价款30%的预付款</w:t>
            </w:r>
            <w:r>
              <w:rPr>
                <w:rFonts w:hint="eastAsia" w:hAnsi="宋体"/>
                <w:sz w:val="21"/>
                <w:szCs w:val="21"/>
              </w:rPr>
              <w:t>汇入农民工工资专用账户。</w:t>
            </w:r>
          </w:p>
          <w:p w14:paraId="12F5FB8B">
            <w:pPr>
              <w:pStyle w:val="205"/>
              <w:spacing w:before="120" w:after="120" w:line="460" w:lineRule="exact"/>
              <w:ind w:firstLine="480"/>
              <w:rPr>
                <w:rFonts w:hint="eastAsia" w:hAnsi="宋体" w:cs="宋体"/>
                <w:sz w:val="21"/>
                <w:szCs w:val="21"/>
              </w:rPr>
            </w:pPr>
            <w:r>
              <w:rPr>
                <w:rFonts w:hint="eastAsia" w:hAnsi="宋体" w:cs="宋体"/>
                <w:sz w:val="21"/>
                <w:szCs w:val="21"/>
              </w:rPr>
              <w:t>2）</w:t>
            </w:r>
            <w:r>
              <w:rPr>
                <w:rFonts w:hAnsi="宋体" w:cs="宋体"/>
                <w:sz w:val="21"/>
                <w:szCs w:val="21"/>
              </w:rPr>
              <w:t>项目竣工验收完成后,项目建设单位须将所有项目材料装订成册，移交县局档案室统一管理。</w:t>
            </w:r>
          </w:p>
          <w:p w14:paraId="01BFCD9B">
            <w:pPr>
              <w:pStyle w:val="205"/>
              <w:spacing w:before="120" w:after="120" w:line="460" w:lineRule="exact"/>
              <w:ind w:firstLine="480"/>
              <w:rPr>
                <w:rFonts w:hint="eastAsia" w:hAnsi="宋体" w:cs="宋体"/>
                <w:sz w:val="21"/>
                <w:szCs w:val="21"/>
              </w:rPr>
            </w:pPr>
            <w:r>
              <w:rPr>
                <w:rFonts w:hint="eastAsia" w:hAnsi="宋体" w:cs="宋体"/>
                <w:sz w:val="21"/>
                <w:szCs w:val="21"/>
              </w:rPr>
              <w:t>3）乙方应当在项目验收合格后7个自然日内向甲方委托的审计单位提交项目材料并申请审计，项目结算审计核减金额超过送审金额的10%，审计费用由承建单位承担。</w:t>
            </w:r>
          </w:p>
          <w:p w14:paraId="363F5913">
            <w:pPr>
              <w:pStyle w:val="205"/>
              <w:spacing w:before="120" w:after="120" w:line="460" w:lineRule="exact"/>
              <w:ind w:firstLine="480"/>
              <w:rPr>
                <w:sz w:val="21"/>
                <w:szCs w:val="21"/>
              </w:rPr>
            </w:pPr>
            <w:r>
              <w:rPr>
                <w:rFonts w:hint="eastAsia" w:hAnsi="宋体" w:cs="宋体"/>
                <w:sz w:val="21"/>
                <w:szCs w:val="21"/>
              </w:rPr>
              <w:t>4）甲方在收到乙方的税务发票后十个工作日内支付到乙方账户。</w:t>
            </w:r>
          </w:p>
        </w:tc>
      </w:tr>
      <w:tr w14:paraId="480716F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vAlign w:val="center"/>
          </w:tcPr>
          <w:p w14:paraId="05200AB5">
            <w:pPr>
              <w:jc w:val="center"/>
              <w:rPr>
                <w:rFonts w:hint="eastAsia" w:ascii="宋体" w:hAnsi="宋体"/>
                <w:sz w:val="21"/>
                <w:szCs w:val="21"/>
              </w:rPr>
            </w:pPr>
            <w:r>
              <w:rPr>
                <w:rFonts w:hint="eastAsia" w:ascii="宋体" w:hAnsi="宋体"/>
                <w:sz w:val="21"/>
                <w:szCs w:val="21"/>
              </w:rPr>
              <w:t>第二节</w:t>
            </w:r>
          </w:p>
          <w:p w14:paraId="394768B8">
            <w:pPr>
              <w:jc w:val="center"/>
              <w:rPr>
                <w:rFonts w:hint="eastAsia" w:ascii="宋体" w:hAnsi="宋体"/>
                <w:sz w:val="21"/>
                <w:szCs w:val="21"/>
              </w:rPr>
            </w:pPr>
            <w:r>
              <w:rPr>
                <w:rFonts w:hint="eastAsia" w:ascii="宋体" w:hAnsi="宋体"/>
                <w:sz w:val="21"/>
                <w:szCs w:val="21"/>
              </w:rPr>
              <w:t>第13.2款</w:t>
            </w:r>
          </w:p>
        </w:tc>
        <w:tc>
          <w:tcPr>
            <w:tcW w:w="1789" w:type="dxa"/>
            <w:vAlign w:val="center"/>
          </w:tcPr>
          <w:p w14:paraId="03891FB5">
            <w:pPr>
              <w:jc w:val="left"/>
              <w:rPr>
                <w:rFonts w:hint="eastAsia" w:ascii="宋体" w:hAnsi="宋体"/>
                <w:sz w:val="21"/>
                <w:szCs w:val="21"/>
              </w:rPr>
            </w:pPr>
            <w:r>
              <w:rPr>
                <w:rFonts w:hint="eastAsia" w:ascii="宋体" w:hAnsi="宋体"/>
                <w:sz w:val="21"/>
                <w:szCs w:val="21"/>
              </w:rPr>
              <w:t>履约保证金不予退还的情形</w:t>
            </w:r>
          </w:p>
        </w:tc>
        <w:tc>
          <w:tcPr>
            <w:tcW w:w="5170" w:type="dxa"/>
            <w:vAlign w:val="center"/>
          </w:tcPr>
          <w:p w14:paraId="3E921375">
            <w:pPr>
              <w:spacing w:line="360" w:lineRule="auto"/>
              <w:ind w:firstLine="420" w:firstLineChars="200"/>
              <w:rPr>
                <w:rFonts w:hint="eastAsia" w:ascii="宋体" w:hAnsi="宋体" w:cs="宋体"/>
                <w:sz w:val="21"/>
                <w:szCs w:val="21"/>
              </w:rPr>
            </w:pPr>
            <w:r>
              <w:rPr>
                <w:rFonts w:hint="eastAsia" w:ascii="宋体" w:hAnsi="宋体" w:cs="宋体"/>
                <w:sz w:val="21"/>
                <w:szCs w:val="21"/>
              </w:rPr>
              <w:t>除不可抗力情况外，投标人出现下列情形之一的，其履约保证金，招标人将视情节决定不予退还或部分不予退还。</w:t>
            </w:r>
          </w:p>
          <w:p w14:paraId="05014BE5">
            <w:pPr>
              <w:spacing w:line="360" w:lineRule="auto"/>
              <w:rPr>
                <w:rFonts w:hint="eastAsia" w:ascii="宋体" w:hAnsi="宋体" w:cs="宋体"/>
                <w:sz w:val="21"/>
                <w:szCs w:val="21"/>
              </w:rPr>
            </w:pPr>
            <w:r>
              <w:rPr>
                <w:rFonts w:hint="eastAsia" w:ascii="宋体" w:hAnsi="宋体" w:cs="宋体"/>
                <w:sz w:val="21"/>
                <w:szCs w:val="21"/>
              </w:rPr>
              <w:t>（1）中标人无正当理由拒绝签订合同的，或者在签订合同时向采购人提出附加条件或者更改合同实质性内容要求的；</w:t>
            </w:r>
          </w:p>
          <w:p w14:paraId="1DC9423F">
            <w:pPr>
              <w:spacing w:line="360" w:lineRule="auto"/>
              <w:rPr>
                <w:rFonts w:hint="eastAsia" w:ascii="宋体" w:hAnsi="宋体" w:cs="宋体"/>
                <w:sz w:val="21"/>
                <w:szCs w:val="21"/>
              </w:rPr>
            </w:pPr>
            <w:r>
              <w:rPr>
                <w:rFonts w:hint="eastAsia" w:ascii="宋体" w:hAnsi="宋体" w:cs="宋体"/>
                <w:sz w:val="21"/>
                <w:szCs w:val="21"/>
              </w:rPr>
              <w:t>（2）中标人不履行与采购人订立的合同的；</w:t>
            </w:r>
          </w:p>
          <w:p w14:paraId="4CFF2B40">
            <w:pPr>
              <w:spacing w:line="360" w:lineRule="auto"/>
              <w:rPr>
                <w:rFonts w:hint="eastAsia" w:ascii="宋体" w:hAnsi="宋体" w:cs="宋体"/>
                <w:sz w:val="21"/>
                <w:szCs w:val="21"/>
              </w:rPr>
            </w:pPr>
            <w:r>
              <w:rPr>
                <w:rFonts w:hint="eastAsia" w:ascii="宋体" w:hAnsi="宋体" w:cs="宋体"/>
                <w:sz w:val="21"/>
                <w:szCs w:val="21"/>
              </w:rPr>
              <w:t>（3）中标人所供货物或服务不符合招标文件规定要求的；</w:t>
            </w:r>
          </w:p>
          <w:p w14:paraId="742B1136">
            <w:pPr>
              <w:spacing w:line="360" w:lineRule="auto"/>
              <w:rPr>
                <w:rFonts w:hint="eastAsia" w:ascii="宋体" w:hAnsi="宋体" w:cs="宋体"/>
                <w:sz w:val="21"/>
                <w:szCs w:val="21"/>
              </w:rPr>
            </w:pPr>
            <w:r>
              <w:rPr>
                <w:rFonts w:hint="eastAsia" w:ascii="宋体" w:hAnsi="宋体" w:cs="宋体"/>
                <w:sz w:val="21"/>
                <w:szCs w:val="21"/>
              </w:rPr>
              <w:t>（4）中标人采取欺骗、弄虚作假方式投标的或与其他投标人串通投标的；</w:t>
            </w:r>
          </w:p>
          <w:p w14:paraId="33403217">
            <w:pPr>
              <w:spacing w:line="360" w:lineRule="auto"/>
              <w:rPr>
                <w:rFonts w:hint="eastAsia" w:ascii="宋体" w:hAnsi="宋体" w:cs="宋体"/>
                <w:sz w:val="21"/>
                <w:szCs w:val="21"/>
              </w:rPr>
            </w:pPr>
            <w:r>
              <w:rPr>
                <w:rFonts w:hint="eastAsia" w:ascii="宋体" w:hAnsi="宋体" w:cs="宋体"/>
                <w:sz w:val="21"/>
                <w:szCs w:val="21"/>
              </w:rPr>
              <w:t>（5）中标人将合同内容转包、违法分包的；</w:t>
            </w:r>
          </w:p>
          <w:p w14:paraId="40CE5E5E">
            <w:pPr>
              <w:spacing w:line="360" w:lineRule="auto"/>
              <w:rPr>
                <w:rFonts w:hint="eastAsia" w:ascii="宋体" w:hAnsi="宋体"/>
                <w:sz w:val="21"/>
                <w:szCs w:val="21"/>
              </w:rPr>
            </w:pPr>
            <w:r>
              <w:rPr>
                <w:rFonts w:hint="eastAsia" w:ascii="宋体" w:hAnsi="宋体" w:cs="宋体"/>
                <w:sz w:val="21"/>
                <w:szCs w:val="21"/>
              </w:rPr>
              <w:t>（6）中标人故意捏造事实或伪造证明材料，进行虚假恶意投诉或反映的。</w:t>
            </w:r>
          </w:p>
        </w:tc>
      </w:tr>
      <w:tr w14:paraId="256AAB6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308BAE6">
            <w:pPr>
              <w:jc w:val="center"/>
              <w:rPr>
                <w:rFonts w:hint="eastAsia" w:ascii="宋体" w:hAnsi="宋体"/>
                <w:sz w:val="21"/>
                <w:szCs w:val="21"/>
              </w:rPr>
            </w:pPr>
            <w:r>
              <w:rPr>
                <w:rFonts w:hint="eastAsia" w:ascii="宋体" w:hAnsi="宋体"/>
                <w:sz w:val="21"/>
                <w:szCs w:val="21"/>
              </w:rPr>
              <w:t>第二节</w:t>
            </w:r>
          </w:p>
          <w:p w14:paraId="10F6FA1A">
            <w:pPr>
              <w:jc w:val="center"/>
              <w:rPr>
                <w:rFonts w:hint="eastAsia" w:ascii="宋体" w:hAnsi="宋体"/>
                <w:sz w:val="21"/>
                <w:szCs w:val="21"/>
              </w:rPr>
            </w:pPr>
            <w:r>
              <w:rPr>
                <w:rFonts w:hint="eastAsia" w:ascii="宋体" w:hAnsi="宋体"/>
                <w:sz w:val="21"/>
                <w:szCs w:val="21"/>
              </w:rPr>
              <w:t>第13.3款</w:t>
            </w:r>
          </w:p>
        </w:tc>
        <w:tc>
          <w:tcPr>
            <w:tcW w:w="1789" w:type="dxa"/>
            <w:vAlign w:val="center"/>
          </w:tcPr>
          <w:p w14:paraId="6DE5642D">
            <w:pPr>
              <w:jc w:val="left"/>
              <w:rPr>
                <w:rFonts w:hint="eastAsia" w:ascii="宋体" w:hAnsi="宋体" w:cs="宋体"/>
                <w:sz w:val="21"/>
                <w:szCs w:val="21"/>
              </w:rPr>
            </w:pPr>
            <w:r>
              <w:rPr>
                <w:rFonts w:hint="eastAsia" w:ascii="宋体" w:hAnsi="宋体" w:cs="宋体"/>
                <w:sz w:val="21"/>
                <w:szCs w:val="21"/>
              </w:rPr>
              <w:t>履约保证金退还时间及逾期退还的违约金</w:t>
            </w:r>
          </w:p>
        </w:tc>
        <w:tc>
          <w:tcPr>
            <w:tcW w:w="5170" w:type="dxa"/>
            <w:vAlign w:val="center"/>
          </w:tcPr>
          <w:p w14:paraId="1440FD0C">
            <w:pPr>
              <w:spacing w:line="360" w:lineRule="auto"/>
              <w:rPr>
                <w:rFonts w:hint="eastAsia" w:ascii="宋体" w:hAnsi="宋体" w:cs="宋体"/>
                <w:sz w:val="21"/>
                <w:szCs w:val="21"/>
              </w:rPr>
            </w:pPr>
            <w:r>
              <w:rPr>
                <w:rFonts w:hint="eastAsia" w:ascii="宋体" w:hAnsi="宋体" w:cs="宋体"/>
                <w:sz w:val="21"/>
                <w:szCs w:val="21"/>
              </w:rPr>
              <w:t>1、合同履行结束后，甲方应及时退还交纳的履约保证金。</w:t>
            </w:r>
          </w:p>
          <w:p w14:paraId="1C388203">
            <w:pPr>
              <w:spacing w:line="360" w:lineRule="auto"/>
              <w:rPr>
                <w:rFonts w:hint="eastAsia" w:ascii="宋体" w:hAnsi="宋体" w:cs="宋体"/>
                <w:sz w:val="21"/>
                <w:szCs w:val="21"/>
              </w:rPr>
            </w:pPr>
            <w:r>
              <w:rPr>
                <w:rFonts w:hint="eastAsia" w:ascii="宋体" w:hAnsi="宋体" w:cs="宋体"/>
                <w:sz w:val="21"/>
                <w:szCs w:val="21"/>
              </w:rPr>
              <w:t>2、退还方式：退还至投标人缴纳履约保证金的账户。如为保函，在到期时自行失效。</w:t>
            </w:r>
          </w:p>
          <w:p w14:paraId="3EE07FF6">
            <w:pPr>
              <w:spacing w:line="360" w:lineRule="auto"/>
              <w:rPr>
                <w:rFonts w:hint="eastAsia" w:ascii="宋体" w:hAnsi="宋体" w:cs="宋体"/>
                <w:sz w:val="21"/>
                <w:szCs w:val="21"/>
              </w:rPr>
            </w:pPr>
            <w:r>
              <w:rPr>
                <w:rFonts w:hint="eastAsia" w:ascii="宋体" w:hAnsi="宋体" w:cs="宋体"/>
                <w:sz w:val="21"/>
                <w:szCs w:val="21"/>
              </w:rPr>
              <w:t>3、退还时间：验收合格且甲方收到发票后30日内。</w:t>
            </w:r>
          </w:p>
          <w:p w14:paraId="4599D629">
            <w:pPr>
              <w:spacing w:line="360" w:lineRule="auto"/>
              <w:rPr>
                <w:rFonts w:hint="eastAsia" w:ascii="宋体" w:hAnsi="宋体" w:cs="宋体"/>
                <w:sz w:val="21"/>
                <w:szCs w:val="21"/>
              </w:rPr>
            </w:pPr>
            <w:r>
              <w:rPr>
                <w:rFonts w:hint="eastAsia" w:ascii="宋体" w:hAnsi="宋体" w:cs="宋体"/>
                <w:sz w:val="21"/>
                <w:szCs w:val="21"/>
              </w:rPr>
              <w:t>4、退还条件：按合同要求全部履约完成并经采购人验收合格，且采购人收到中标人出具的发票。</w:t>
            </w:r>
          </w:p>
          <w:p w14:paraId="39B9BBE9">
            <w:pPr>
              <w:spacing w:line="360" w:lineRule="auto"/>
              <w:rPr>
                <w:rFonts w:hint="eastAsia" w:ascii="宋体" w:hAnsi="宋体" w:cs="宋体"/>
                <w:sz w:val="21"/>
                <w:szCs w:val="21"/>
              </w:rPr>
            </w:pPr>
            <w:r>
              <w:rPr>
                <w:rFonts w:hint="eastAsia" w:ascii="宋体" w:hAnsi="宋体" w:cs="宋体"/>
                <w:sz w:val="21"/>
                <w:szCs w:val="21"/>
              </w:rPr>
              <w:t>5、逾期退还的违约责任：采购人逾期无故未退还履约保证金的，按中国人民银行同期贷款基准利率上浮20%后的利率支付超期资金占用费，但因供应商自身原因导致无法及时退还的除外。</w:t>
            </w:r>
          </w:p>
        </w:tc>
      </w:tr>
      <w:tr w14:paraId="4C16F4E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008" w:hRule="atLeast"/>
        </w:trPr>
        <w:tc>
          <w:tcPr>
            <w:tcW w:w="1560" w:type="dxa"/>
            <w:vAlign w:val="center"/>
          </w:tcPr>
          <w:p w14:paraId="083DFBB1">
            <w:pPr>
              <w:jc w:val="center"/>
              <w:rPr>
                <w:rFonts w:hint="eastAsia" w:ascii="宋体" w:hAnsi="宋体"/>
                <w:sz w:val="21"/>
                <w:szCs w:val="21"/>
              </w:rPr>
            </w:pPr>
            <w:r>
              <w:rPr>
                <w:rFonts w:hint="eastAsia" w:ascii="宋体" w:hAnsi="宋体"/>
                <w:sz w:val="21"/>
                <w:szCs w:val="21"/>
              </w:rPr>
              <w:t>第二节</w:t>
            </w:r>
          </w:p>
          <w:p w14:paraId="4CED590B">
            <w:pPr>
              <w:jc w:val="center"/>
              <w:rPr>
                <w:rFonts w:hint="eastAsia" w:ascii="宋体" w:hAnsi="宋体"/>
                <w:sz w:val="21"/>
                <w:szCs w:val="21"/>
              </w:rPr>
            </w:pPr>
            <w:r>
              <w:rPr>
                <w:rFonts w:hint="eastAsia" w:ascii="宋体" w:hAnsi="宋体"/>
                <w:sz w:val="21"/>
                <w:szCs w:val="21"/>
              </w:rPr>
              <w:t>第14.1（3）项</w:t>
            </w:r>
          </w:p>
        </w:tc>
        <w:tc>
          <w:tcPr>
            <w:tcW w:w="1789" w:type="dxa"/>
            <w:vAlign w:val="center"/>
          </w:tcPr>
          <w:p w14:paraId="487DC720">
            <w:pPr>
              <w:jc w:val="left"/>
              <w:rPr>
                <w:rFonts w:hint="eastAsia" w:ascii="宋体" w:hAnsi="宋体"/>
                <w:sz w:val="21"/>
                <w:szCs w:val="21"/>
              </w:rPr>
            </w:pPr>
            <w:r>
              <w:rPr>
                <w:rFonts w:hint="eastAsia" w:ascii="宋体" w:hAnsi="宋体"/>
                <w:sz w:val="21"/>
                <w:szCs w:val="21"/>
              </w:rPr>
              <w:t>运行监督、维修期限</w:t>
            </w:r>
          </w:p>
        </w:tc>
        <w:tc>
          <w:tcPr>
            <w:tcW w:w="5170" w:type="dxa"/>
            <w:vAlign w:val="center"/>
          </w:tcPr>
          <w:p w14:paraId="1C4CDF15">
            <w:pPr>
              <w:jc w:val="left"/>
              <w:rPr>
                <w:rFonts w:hint="eastAsia" w:ascii="宋体" w:hAnsi="宋体"/>
                <w:sz w:val="21"/>
                <w:szCs w:val="21"/>
              </w:rPr>
            </w:pPr>
            <w:r>
              <w:rPr>
                <w:rFonts w:hint="eastAsia" w:ascii="宋体" w:hAnsi="宋体"/>
                <w:sz w:val="21"/>
                <w:szCs w:val="21"/>
              </w:rPr>
              <w:t>货物免费质保期</w:t>
            </w:r>
            <w:r>
              <w:rPr>
                <w:rFonts w:hint="eastAsia" w:ascii="宋体" w:hAnsi="宋体"/>
                <w:sz w:val="21"/>
                <w:szCs w:val="21"/>
                <w:u w:val="single"/>
              </w:rPr>
              <w:t>三年</w:t>
            </w:r>
            <w:r>
              <w:rPr>
                <w:rFonts w:hint="eastAsia" w:ascii="宋体" w:hAnsi="宋体"/>
                <w:sz w:val="21"/>
                <w:szCs w:val="21"/>
              </w:rPr>
              <w:t>。（自交货验收合格之日起计）。</w:t>
            </w:r>
          </w:p>
        </w:tc>
      </w:tr>
      <w:tr w14:paraId="29BC100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vAlign w:val="center"/>
          </w:tcPr>
          <w:p w14:paraId="27BE3EAD">
            <w:pPr>
              <w:jc w:val="center"/>
              <w:rPr>
                <w:rFonts w:hint="eastAsia" w:ascii="宋体" w:hAnsi="宋体"/>
                <w:sz w:val="21"/>
                <w:szCs w:val="21"/>
              </w:rPr>
            </w:pPr>
            <w:r>
              <w:rPr>
                <w:rFonts w:hint="eastAsia" w:ascii="宋体" w:hAnsi="宋体"/>
                <w:sz w:val="21"/>
                <w:szCs w:val="21"/>
              </w:rPr>
              <w:t>第二节</w:t>
            </w:r>
          </w:p>
          <w:p w14:paraId="487736E2">
            <w:pPr>
              <w:jc w:val="center"/>
              <w:rPr>
                <w:rFonts w:hint="eastAsia" w:ascii="宋体" w:hAnsi="宋体"/>
                <w:sz w:val="21"/>
                <w:szCs w:val="21"/>
              </w:rPr>
            </w:pPr>
            <w:r>
              <w:rPr>
                <w:rFonts w:hint="eastAsia" w:ascii="宋体" w:hAnsi="宋体"/>
                <w:sz w:val="21"/>
                <w:szCs w:val="21"/>
              </w:rPr>
              <w:t>第14.1（5）项</w:t>
            </w:r>
          </w:p>
        </w:tc>
        <w:tc>
          <w:tcPr>
            <w:tcW w:w="1789" w:type="dxa"/>
            <w:vAlign w:val="center"/>
          </w:tcPr>
          <w:p w14:paraId="2081533F">
            <w:pPr>
              <w:jc w:val="left"/>
              <w:rPr>
                <w:rFonts w:hint="eastAsia" w:ascii="宋体" w:hAnsi="宋体"/>
                <w:sz w:val="21"/>
                <w:szCs w:val="21"/>
              </w:rPr>
            </w:pPr>
            <w:r>
              <w:rPr>
                <w:rFonts w:hint="eastAsia" w:ascii="宋体" w:hAnsi="宋体"/>
                <w:sz w:val="21"/>
                <w:szCs w:val="21"/>
              </w:rPr>
              <w:t>货物回收的约定</w:t>
            </w:r>
          </w:p>
        </w:tc>
        <w:tc>
          <w:tcPr>
            <w:tcW w:w="5170" w:type="dxa"/>
            <w:vAlign w:val="center"/>
          </w:tcPr>
          <w:p w14:paraId="1C6354E1">
            <w:pPr>
              <w:jc w:val="left"/>
              <w:rPr>
                <w:rFonts w:hint="eastAsia" w:ascii="宋体" w:hAnsi="宋体"/>
                <w:sz w:val="21"/>
                <w:szCs w:val="21"/>
              </w:rPr>
            </w:pPr>
            <w:r>
              <w:rPr>
                <w:rFonts w:hint="eastAsia" w:ascii="宋体" w:hAnsi="宋体"/>
                <w:sz w:val="21"/>
                <w:szCs w:val="21"/>
              </w:rPr>
              <w:t>/</w:t>
            </w:r>
          </w:p>
        </w:tc>
      </w:tr>
      <w:tr w14:paraId="715D47F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2EBFEA02">
            <w:pPr>
              <w:jc w:val="center"/>
              <w:rPr>
                <w:rFonts w:hint="eastAsia" w:ascii="宋体" w:hAnsi="宋体"/>
                <w:sz w:val="21"/>
                <w:szCs w:val="21"/>
              </w:rPr>
            </w:pPr>
            <w:r>
              <w:rPr>
                <w:rFonts w:hint="eastAsia" w:ascii="宋体" w:hAnsi="宋体"/>
                <w:sz w:val="21"/>
                <w:szCs w:val="21"/>
              </w:rPr>
              <w:t>第二节</w:t>
            </w:r>
          </w:p>
          <w:p w14:paraId="1381262C">
            <w:pPr>
              <w:jc w:val="center"/>
              <w:rPr>
                <w:rFonts w:hint="eastAsia" w:ascii="宋体" w:hAnsi="宋体"/>
                <w:sz w:val="21"/>
                <w:szCs w:val="21"/>
              </w:rPr>
            </w:pPr>
            <w:r>
              <w:rPr>
                <w:rFonts w:hint="eastAsia" w:ascii="宋体" w:hAnsi="宋体"/>
                <w:sz w:val="21"/>
                <w:szCs w:val="21"/>
              </w:rPr>
              <w:t>第14.1（6）项</w:t>
            </w:r>
          </w:p>
        </w:tc>
        <w:tc>
          <w:tcPr>
            <w:tcW w:w="1789" w:type="dxa"/>
            <w:vAlign w:val="center"/>
          </w:tcPr>
          <w:p w14:paraId="5CA2187C">
            <w:pPr>
              <w:jc w:val="left"/>
              <w:rPr>
                <w:rFonts w:hint="eastAsia" w:ascii="宋体" w:hAnsi="宋体"/>
                <w:sz w:val="21"/>
                <w:szCs w:val="21"/>
              </w:rPr>
            </w:pPr>
            <w:r>
              <w:rPr>
                <w:rFonts w:hint="eastAsia" w:ascii="宋体" w:hAnsi="宋体"/>
                <w:sz w:val="21"/>
                <w:szCs w:val="21"/>
              </w:rPr>
              <w:t>乙方提供的其他服务</w:t>
            </w:r>
          </w:p>
        </w:tc>
        <w:tc>
          <w:tcPr>
            <w:tcW w:w="5170" w:type="dxa"/>
            <w:vAlign w:val="center"/>
          </w:tcPr>
          <w:p w14:paraId="51923738">
            <w:pPr>
              <w:jc w:val="left"/>
              <w:rPr>
                <w:rFonts w:hint="eastAsia" w:ascii="宋体" w:hAnsi="宋体"/>
                <w:sz w:val="21"/>
                <w:szCs w:val="21"/>
              </w:rPr>
            </w:pPr>
            <w:r>
              <w:rPr>
                <w:rFonts w:hint="eastAsia" w:ascii="宋体" w:hAnsi="宋体"/>
                <w:sz w:val="21"/>
                <w:szCs w:val="21"/>
              </w:rPr>
              <w:t>/</w:t>
            </w:r>
          </w:p>
        </w:tc>
      </w:tr>
      <w:tr w14:paraId="636783A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229DD845">
            <w:pPr>
              <w:jc w:val="center"/>
              <w:rPr>
                <w:rFonts w:hint="eastAsia" w:ascii="宋体" w:hAnsi="宋体"/>
                <w:sz w:val="21"/>
                <w:szCs w:val="21"/>
              </w:rPr>
            </w:pPr>
            <w:r>
              <w:rPr>
                <w:rFonts w:hint="eastAsia" w:ascii="宋体" w:hAnsi="宋体"/>
                <w:sz w:val="21"/>
                <w:szCs w:val="21"/>
              </w:rPr>
              <w:t>第二节</w:t>
            </w:r>
          </w:p>
          <w:p w14:paraId="1C7EA250">
            <w:pPr>
              <w:jc w:val="center"/>
              <w:rPr>
                <w:rFonts w:hint="eastAsia" w:ascii="宋体" w:hAnsi="宋体"/>
                <w:sz w:val="21"/>
                <w:szCs w:val="21"/>
              </w:rPr>
            </w:pPr>
            <w:r>
              <w:rPr>
                <w:rFonts w:hint="eastAsia" w:ascii="宋体" w:hAnsi="宋体"/>
                <w:sz w:val="21"/>
                <w:szCs w:val="21"/>
              </w:rPr>
              <w:t>第15.1款</w:t>
            </w:r>
          </w:p>
        </w:tc>
        <w:tc>
          <w:tcPr>
            <w:tcW w:w="1789" w:type="dxa"/>
            <w:vAlign w:val="center"/>
          </w:tcPr>
          <w:p w14:paraId="4125A956">
            <w:pPr>
              <w:jc w:val="left"/>
              <w:rPr>
                <w:rFonts w:hint="eastAsia" w:ascii="宋体" w:hAnsi="宋体"/>
                <w:sz w:val="21"/>
                <w:szCs w:val="21"/>
              </w:rPr>
            </w:pPr>
            <w:r>
              <w:rPr>
                <w:rFonts w:hint="eastAsia" w:ascii="宋体" w:hAnsi="宋体"/>
                <w:sz w:val="21"/>
                <w:szCs w:val="21"/>
              </w:rPr>
              <w:t>修理、重做、更换相关具体规定</w:t>
            </w:r>
          </w:p>
        </w:tc>
        <w:tc>
          <w:tcPr>
            <w:tcW w:w="5170" w:type="dxa"/>
            <w:vAlign w:val="center"/>
          </w:tcPr>
          <w:p w14:paraId="5CDE0CA6">
            <w:pPr>
              <w:numPr>
                <w:ilvl w:val="0"/>
                <w:numId w:val="6"/>
              </w:numPr>
              <w:jc w:val="left"/>
              <w:rPr>
                <w:rFonts w:hint="eastAsia" w:ascii="宋体" w:hAnsi="宋体"/>
                <w:sz w:val="21"/>
                <w:szCs w:val="21"/>
              </w:rPr>
            </w:pPr>
            <w:r>
              <w:rPr>
                <w:rFonts w:hint="eastAsia" w:ascii="宋体" w:hAnsi="宋体"/>
                <w:sz w:val="21"/>
                <w:szCs w:val="21"/>
              </w:rPr>
              <w:t>详见合同通用条款8.2条款、合同专用条款第二节第8款补充条款及合同专用条款中索赔条款。</w:t>
            </w:r>
          </w:p>
          <w:p w14:paraId="4D98364A">
            <w:pPr>
              <w:numPr>
                <w:ilvl w:val="0"/>
                <w:numId w:val="6"/>
              </w:numPr>
              <w:jc w:val="left"/>
              <w:rPr>
                <w:rFonts w:hint="eastAsia" w:ascii="宋体" w:hAnsi="宋体"/>
                <w:sz w:val="21"/>
                <w:szCs w:val="21"/>
              </w:rPr>
            </w:pPr>
            <w:r>
              <w:rPr>
                <w:rFonts w:hint="eastAsia" w:ascii="宋体" w:hAnsi="宋体"/>
                <w:sz w:val="21"/>
                <w:szCs w:val="21"/>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10AA442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1560" w:type="dxa"/>
            <w:vAlign w:val="center"/>
          </w:tcPr>
          <w:p w14:paraId="1531B406">
            <w:pPr>
              <w:jc w:val="center"/>
              <w:rPr>
                <w:rFonts w:hint="eastAsia" w:ascii="宋体" w:hAnsi="宋体"/>
                <w:sz w:val="21"/>
                <w:szCs w:val="21"/>
              </w:rPr>
            </w:pPr>
            <w:r>
              <w:rPr>
                <w:rFonts w:hint="eastAsia" w:ascii="宋体" w:hAnsi="宋体"/>
                <w:sz w:val="21"/>
                <w:szCs w:val="21"/>
              </w:rPr>
              <w:t>第二节</w:t>
            </w:r>
          </w:p>
          <w:p w14:paraId="2ED3F950">
            <w:pPr>
              <w:jc w:val="center"/>
              <w:rPr>
                <w:rFonts w:hint="eastAsia" w:ascii="宋体" w:hAnsi="宋体"/>
                <w:sz w:val="21"/>
                <w:szCs w:val="21"/>
              </w:rPr>
            </w:pPr>
            <w:r>
              <w:rPr>
                <w:rFonts w:hint="eastAsia" w:ascii="宋体" w:hAnsi="宋体"/>
                <w:sz w:val="21"/>
                <w:szCs w:val="21"/>
              </w:rPr>
              <w:t>第15.2（2）项</w:t>
            </w:r>
          </w:p>
        </w:tc>
        <w:tc>
          <w:tcPr>
            <w:tcW w:w="1789" w:type="dxa"/>
            <w:vAlign w:val="center"/>
          </w:tcPr>
          <w:p w14:paraId="15102F35">
            <w:pPr>
              <w:jc w:val="left"/>
              <w:rPr>
                <w:rFonts w:hint="eastAsia" w:ascii="宋体" w:hAnsi="宋体"/>
                <w:sz w:val="21"/>
                <w:szCs w:val="21"/>
              </w:rPr>
            </w:pPr>
            <w:r>
              <w:rPr>
                <w:rFonts w:hint="eastAsia" w:ascii="宋体" w:hAnsi="宋体"/>
                <w:sz w:val="21"/>
                <w:szCs w:val="21"/>
              </w:rPr>
              <w:t>迟延交货赔偿费</w:t>
            </w:r>
          </w:p>
        </w:tc>
        <w:tc>
          <w:tcPr>
            <w:tcW w:w="5170" w:type="dxa"/>
            <w:vAlign w:val="center"/>
          </w:tcPr>
          <w:p w14:paraId="28EFC020">
            <w:pPr>
              <w:jc w:val="left"/>
              <w:rPr>
                <w:rFonts w:hint="eastAsia" w:ascii="宋体" w:hAnsi="宋体"/>
                <w:sz w:val="21"/>
                <w:szCs w:val="21"/>
                <w:u w:val="single"/>
              </w:rPr>
            </w:pPr>
            <w:r>
              <w:rPr>
                <w:rFonts w:hint="eastAsia" w:ascii="宋体" w:hAnsi="宋体" w:cs="宋体"/>
                <w:sz w:val="21"/>
                <w:szCs w:val="21"/>
              </w:rPr>
              <w:t>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p>
        </w:tc>
      </w:tr>
      <w:tr w14:paraId="41BEFAC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6F043173">
            <w:pPr>
              <w:jc w:val="center"/>
              <w:rPr>
                <w:rFonts w:hint="eastAsia" w:ascii="宋体" w:hAnsi="宋体"/>
                <w:sz w:val="21"/>
                <w:szCs w:val="21"/>
              </w:rPr>
            </w:pPr>
            <w:r>
              <w:rPr>
                <w:rFonts w:hint="eastAsia" w:ascii="宋体" w:hAnsi="宋体"/>
                <w:sz w:val="21"/>
                <w:szCs w:val="21"/>
              </w:rPr>
              <w:t>第二节</w:t>
            </w:r>
          </w:p>
          <w:p w14:paraId="0EEA00F7">
            <w:pPr>
              <w:jc w:val="center"/>
              <w:rPr>
                <w:rFonts w:hint="eastAsia" w:ascii="宋体" w:hAnsi="宋体"/>
                <w:sz w:val="21"/>
                <w:szCs w:val="21"/>
              </w:rPr>
            </w:pPr>
            <w:r>
              <w:rPr>
                <w:rFonts w:hint="eastAsia" w:ascii="宋体" w:hAnsi="宋体"/>
                <w:sz w:val="21"/>
                <w:szCs w:val="21"/>
              </w:rPr>
              <w:t>第15.3款</w:t>
            </w:r>
          </w:p>
        </w:tc>
        <w:tc>
          <w:tcPr>
            <w:tcW w:w="1789" w:type="dxa"/>
            <w:vAlign w:val="center"/>
          </w:tcPr>
          <w:p w14:paraId="4233C4B2">
            <w:pPr>
              <w:jc w:val="left"/>
              <w:rPr>
                <w:rFonts w:hint="eastAsia" w:ascii="宋体" w:hAnsi="宋体"/>
                <w:sz w:val="21"/>
                <w:szCs w:val="21"/>
              </w:rPr>
            </w:pPr>
            <w:r>
              <w:rPr>
                <w:rFonts w:hint="eastAsia" w:ascii="宋体" w:hAnsi="宋体"/>
                <w:sz w:val="21"/>
                <w:szCs w:val="21"/>
              </w:rPr>
              <w:t>逾期付款利息</w:t>
            </w:r>
          </w:p>
        </w:tc>
        <w:tc>
          <w:tcPr>
            <w:tcW w:w="5170" w:type="dxa"/>
            <w:vAlign w:val="center"/>
          </w:tcPr>
          <w:p w14:paraId="570DA6A5">
            <w:pPr>
              <w:pStyle w:val="197"/>
              <w:spacing w:before="120" w:beforeAutospacing="0" w:after="120" w:afterAutospacing="0"/>
              <w:ind w:left="410" w:hanging="410"/>
              <w:jc w:val="both"/>
              <w:rPr>
                <w:rFonts w:hint="eastAsia" w:ascii="宋体" w:hAnsi="宋体"/>
                <w:sz w:val="21"/>
                <w:szCs w:val="21"/>
                <w:u w:val="single"/>
              </w:rPr>
            </w:pPr>
            <w:r>
              <w:rPr>
                <w:rFonts w:hint="eastAsia" w:ascii="宋体" w:hAnsi="宋体" w:cs="宋体"/>
                <w:sz w:val="21"/>
                <w:szCs w:val="21"/>
              </w:rPr>
              <w:t>/</w:t>
            </w:r>
          </w:p>
        </w:tc>
      </w:tr>
      <w:tr w14:paraId="1C3D25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vAlign w:val="center"/>
          </w:tcPr>
          <w:p w14:paraId="56A89C22">
            <w:pPr>
              <w:jc w:val="center"/>
              <w:rPr>
                <w:rFonts w:hint="eastAsia" w:ascii="宋体" w:hAnsi="宋体"/>
                <w:sz w:val="21"/>
                <w:szCs w:val="21"/>
              </w:rPr>
            </w:pPr>
            <w:r>
              <w:rPr>
                <w:rFonts w:hint="eastAsia" w:ascii="宋体" w:hAnsi="宋体"/>
                <w:sz w:val="21"/>
                <w:szCs w:val="21"/>
              </w:rPr>
              <w:t>第二节</w:t>
            </w:r>
          </w:p>
          <w:p w14:paraId="1D7AA264">
            <w:pPr>
              <w:jc w:val="center"/>
              <w:rPr>
                <w:rFonts w:hint="eastAsia" w:ascii="宋体" w:hAnsi="宋体"/>
                <w:sz w:val="21"/>
                <w:szCs w:val="21"/>
              </w:rPr>
            </w:pPr>
            <w:r>
              <w:rPr>
                <w:rFonts w:hint="eastAsia" w:ascii="宋体" w:hAnsi="宋体"/>
                <w:sz w:val="21"/>
                <w:szCs w:val="21"/>
              </w:rPr>
              <w:t>第15.4款</w:t>
            </w:r>
          </w:p>
        </w:tc>
        <w:tc>
          <w:tcPr>
            <w:tcW w:w="1789" w:type="dxa"/>
            <w:vAlign w:val="center"/>
          </w:tcPr>
          <w:p w14:paraId="04B4883C">
            <w:pPr>
              <w:jc w:val="left"/>
              <w:rPr>
                <w:rFonts w:hint="eastAsia" w:ascii="宋体" w:hAnsi="宋体"/>
                <w:sz w:val="21"/>
                <w:szCs w:val="21"/>
              </w:rPr>
            </w:pPr>
            <w:r>
              <w:rPr>
                <w:rFonts w:hint="eastAsia" w:ascii="宋体" w:hAnsi="宋体"/>
                <w:sz w:val="21"/>
                <w:szCs w:val="21"/>
              </w:rPr>
              <w:t>其他违约责任</w:t>
            </w:r>
          </w:p>
        </w:tc>
        <w:tc>
          <w:tcPr>
            <w:tcW w:w="5170" w:type="dxa"/>
            <w:vAlign w:val="center"/>
          </w:tcPr>
          <w:p w14:paraId="1CDB183A">
            <w:pPr>
              <w:jc w:val="left"/>
              <w:rPr>
                <w:rFonts w:hint="eastAsia" w:ascii="宋体" w:hAnsi="宋体"/>
                <w:sz w:val="21"/>
                <w:szCs w:val="21"/>
                <w:u w:val="single"/>
              </w:rPr>
            </w:pPr>
            <w:r>
              <w:rPr>
                <w:rFonts w:hint="eastAsia" w:ascii="宋体" w:hAnsi="宋体"/>
                <w:sz w:val="21"/>
                <w:szCs w:val="21"/>
                <w:u w:val="single"/>
              </w:rPr>
              <w:t>/</w:t>
            </w:r>
          </w:p>
        </w:tc>
      </w:tr>
      <w:tr w14:paraId="052214A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60" w:type="dxa"/>
            <w:vAlign w:val="center"/>
          </w:tcPr>
          <w:p w14:paraId="70E4485D">
            <w:pPr>
              <w:jc w:val="center"/>
              <w:rPr>
                <w:rFonts w:hint="eastAsia" w:ascii="宋体" w:hAnsi="宋体"/>
                <w:sz w:val="21"/>
                <w:szCs w:val="21"/>
              </w:rPr>
            </w:pPr>
            <w:r>
              <w:rPr>
                <w:rFonts w:hint="eastAsia" w:ascii="宋体" w:hAnsi="宋体"/>
                <w:sz w:val="21"/>
                <w:szCs w:val="21"/>
              </w:rPr>
              <w:t>第二节</w:t>
            </w:r>
          </w:p>
          <w:p w14:paraId="00B90722">
            <w:pPr>
              <w:jc w:val="center"/>
              <w:rPr>
                <w:rFonts w:hint="eastAsia" w:ascii="宋体" w:hAnsi="宋体"/>
                <w:sz w:val="21"/>
                <w:szCs w:val="21"/>
              </w:rPr>
            </w:pPr>
            <w:r>
              <w:rPr>
                <w:rFonts w:hint="eastAsia" w:ascii="宋体" w:hAnsi="宋体"/>
                <w:sz w:val="21"/>
                <w:szCs w:val="21"/>
              </w:rPr>
              <w:t>第19.2款</w:t>
            </w:r>
          </w:p>
        </w:tc>
        <w:tc>
          <w:tcPr>
            <w:tcW w:w="1789" w:type="dxa"/>
            <w:vAlign w:val="center"/>
          </w:tcPr>
          <w:p w14:paraId="555353D4">
            <w:pPr>
              <w:jc w:val="left"/>
              <w:rPr>
                <w:rFonts w:hint="eastAsia" w:ascii="宋体" w:hAnsi="宋体"/>
                <w:sz w:val="21"/>
                <w:szCs w:val="21"/>
              </w:rPr>
            </w:pPr>
            <w:r>
              <w:rPr>
                <w:rFonts w:hint="eastAsia" w:ascii="宋体" w:hAnsi="宋体"/>
                <w:sz w:val="21"/>
                <w:szCs w:val="21"/>
              </w:rPr>
              <w:t>解决争议的方法</w:t>
            </w:r>
          </w:p>
        </w:tc>
        <w:tc>
          <w:tcPr>
            <w:tcW w:w="5170" w:type="dxa"/>
            <w:vAlign w:val="center"/>
          </w:tcPr>
          <w:p w14:paraId="78C3D9DC">
            <w:pPr>
              <w:jc w:val="left"/>
              <w:rPr>
                <w:rFonts w:hint="eastAsia" w:ascii="宋体" w:hAnsi="宋体"/>
                <w:sz w:val="21"/>
                <w:szCs w:val="21"/>
              </w:rPr>
            </w:pPr>
            <w:r>
              <w:rPr>
                <w:rFonts w:hint="eastAsia" w:ascii="宋体" w:hAnsi="宋体"/>
                <w:sz w:val="21"/>
                <w:szCs w:val="21"/>
              </w:rPr>
              <w:t>1.因本合同及合同有关事项发生的争议，由双方协商解决，协商不成时，按下列第</w:t>
            </w:r>
            <w:r>
              <w:rPr>
                <w:rFonts w:hint="eastAsia" w:ascii="宋体" w:hAnsi="宋体"/>
                <w:sz w:val="21"/>
                <w:szCs w:val="21"/>
                <w:u w:val="single"/>
              </w:rPr>
              <w:t>2</w:t>
            </w:r>
            <w:r>
              <w:rPr>
                <w:rFonts w:hint="eastAsia" w:ascii="宋体" w:hAnsi="宋体"/>
                <w:sz w:val="21"/>
                <w:szCs w:val="21"/>
              </w:rPr>
              <w:t>种方式解决：</w:t>
            </w:r>
          </w:p>
          <w:p w14:paraId="0C89BD2B">
            <w:pPr>
              <w:jc w:val="left"/>
              <w:rPr>
                <w:rFonts w:hint="eastAsia" w:ascii="宋体" w:hAnsi="宋体"/>
                <w:sz w:val="21"/>
                <w:szCs w:val="21"/>
              </w:rPr>
            </w:pPr>
            <w:r>
              <w:rPr>
                <w:rFonts w:hint="eastAsia" w:ascii="宋体" w:hAnsi="宋体"/>
                <w:sz w:val="21"/>
                <w:szCs w:val="21"/>
              </w:rPr>
              <w:t>（1）向仲裁委员会申请仲裁，仲裁地点为</w:t>
            </w:r>
            <w:r>
              <w:rPr>
                <w:rFonts w:hint="eastAsia" w:ascii="宋体" w:hAnsi="宋体"/>
                <w:sz w:val="21"/>
                <w:szCs w:val="21"/>
                <w:u w:val="single"/>
              </w:rPr>
              <w:t>盐城市</w:t>
            </w:r>
            <w:r>
              <w:rPr>
                <w:rFonts w:hint="eastAsia" w:ascii="宋体" w:hAnsi="宋体"/>
                <w:sz w:val="21"/>
                <w:szCs w:val="21"/>
              </w:rPr>
              <w:t>；</w:t>
            </w:r>
          </w:p>
          <w:p w14:paraId="1B2AD1FF">
            <w:pPr>
              <w:jc w:val="left"/>
              <w:rPr>
                <w:rFonts w:hint="eastAsia" w:ascii="宋体" w:hAnsi="宋体"/>
                <w:sz w:val="21"/>
                <w:szCs w:val="21"/>
              </w:rPr>
            </w:pPr>
            <w:r>
              <w:rPr>
                <w:rFonts w:hint="eastAsia" w:ascii="宋体" w:hAnsi="宋体"/>
                <w:sz w:val="21"/>
                <w:szCs w:val="21"/>
              </w:rPr>
              <w:t>（2）向</w:t>
            </w:r>
            <w:r>
              <w:rPr>
                <w:rFonts w:hint="eastAsia" w:ascii="宋体" w:hAnsi="宋体"/>
                <w:sz w:val="21"/>
                <w:szCs w:val="21"/>
                <w:u w:val="single"/>
              </w:rPr>
              <w:t>滨海县</w:t>
            </w:r>
            <w:r>
              <w:rPr>
                <w:rFonts w:hint="eastAsia" w:ascii="宋体" w:hAnsi="宋体"/>
                <w:sz w:val="21"/>
                <w:szCs w:val="21"/>
              </w:rPr>
              <w:t>人民法院起诉。</w:t>
            </w:r>
          </w:p>
          <w:p w14:paraId="54C6E007">
            <w:pPr>
              <w:jc w:val="left"/>
              <w:rPr>
                <w:rFonts w:hint="eastAsia" w:ascii="宋体" w:hAnsi="宋体"/>
                <w:sz w:val="21"/>
                <w:szCs w:val="21"/>
              </w:rPr>
            </w:pPr>
            <w:r>
              <w:rPr>
                <w:rFonts w:hint="eastAsia" w:ascii="宋体" w:hAnsi="宋体"/>
                <w:sz w:val="21"/>
                <w:szCs w:val="21"/>
              </w:rPr>
              <w:t>2. 纠纷解决办法</w:t>
            </w:r>
          </w:p>
          <w:p w14:paraId="6C8D55D1">
            <w:pPr>
              <w:jc w:val="left"/>
              <w:rPr>
                <w:rFonts w:hint="eastAsia" w:ascii="宋体" w:hAnsi="宋体"/>
                <w:sz w:val="21"/>
                <w:szCs w:val="21"/>
              </w:rPr>
            </w:pPr>
            <w:r>
              <w:rPr>
                <w:rFonts w:hint="eastAsia" w:ascii="宋体" w:hAnsi="宋体"/>
                <w:sz w:val="21"/>
                <w:szCs w:val="21"/>
              </w:rPr>
              <w:t>2.1因货物的质量问题发生争议的，应当邀请国家认可的质量检测机构对货物质量进行鉴定。货物符合标准的，鉴定费由甲方承担；货物不符合质量标准的，鉴定费由乙方承担，并更换问题货物。</w:t>
            </w:r>
          </w:p>
        </w:tc>
      </w:tr>
      <w:tr w14:paraId="6D1A0B4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077E5F4D">
            <w:pPr>
              <w:jc w:val="center"/>
              <w:rPr>
                <w:rFonts w:hint="eastAsia" w:ascii="宋体" w:hAnsi="宋体"/>
                <w:sz w:val="21"/>
                <w:szCs w:val="21"/>
              </w:rPr>
            </w:pPr>
            <w:r>
              <w:rPr>
                <w:rFonts w:hint="eastAsia" w:ascii="宋体" w:hAnsi="宋体"/>
                <w:sz w:val="21"/>
                <w:szCs w:val="21"/>
              </w:rPr>
              <w:t>第二节</w:t>
            </w:r>
          </w:p>
          <w:p w14:paraId="161AB549">
            <w:pPr>
              <w:jc w:val="center"/>
              <w:rPr>
                <w:rFonts w:hint="eastAsia" w:ascii="宋体" w:hAnsi="宋体"/>
                <w:sz w:val="21"/>
                <w:szCs w:val="21"/>
              </w:rPr>
            </w:pPr>
            <w:r>
              <w:rPr>
                <w:rFonts w:hint="eastAsia" w:ascii="宋体" w:hAnsi="宋体"/>
                <w:sz w:val="21"/>
                <w:szCs w:val="21"/>
              </w:rPr>
              <w:t>第23.1款</w:t>
            </w:r>
          </w:p>
        </w:tc>
        <w:tc>
          <w:tcPr>
            <w:tcW w:w="1789" w:type="dxa"/>
            <w:vAlign w:val="center"/>
          </w:tcPr>
          <w:p w14:paraId="19A980B9">
            <w:pPr>
              <w:jc w:val="left"/>
              <w:rPr>
                <w:rFonts w:hint="eastAsia" w:ascii="宋体" w:hAnsi="宋体"/>
                <w:sz w:val="21"/>
                <w:szCs w:val="21"/>
              </w:rPr>
            </w:pPr>
            <w:r>
              <w:rPr>
                <w:rFonts w:hint="eastAsia" w:ascii="宋体" w:hAnsi="宋体"/>
                <w:bCs/>
                <w:sz w:val="21"/>
                <w:szCs w:val="21"/>
              </w:rPr>
              <w:t>其他专用条款</w:t>
            </w:r>
          </w:p>
        </w:tc>
        <w:tc>
          <w:tcPr>
            <w:tcW w:w="5170" w:type="dxa"/>
            <w:vAlign w:val="center"/>
          </w:tcPr>
          <w:p w14:paraId="16BBEC76">
            <w:pPr>
              <w:ind w:firstLine="420" w:firstLineChars="200"/>
              <w:jc w:val="left"/>
              <w:rPr>
                <w:rFonts w:hint="eastAsia" w:ascii="宋体" w:hAnsi="宋体"/>
                <w:sz w:val="21"/>
                <w:szCs w:val="21"/>
              </w:rPr>
            </w:pPr>
            <w:r>
              <w:rPr>
                <w:rFonts w:hint="eastAsia" w:ascii="宋体" w:hAnsi="宋体"/>
                <w:sz w:val="21"/>
                <w:szCs w:val="21"/>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26B27A2">
            <w:pPr>
              <w:ind w:firstLine="420" w:firstLineChars="200"/>
              <w:jc w:val="left"/>
              <w:rPr>
                <w:rFonts w:hint="eastAsia" w:ascii="宋体" w:hAnsi="宋体"/>
                <w:sz w:val="21"/>
                <w:szCs w:val="21"/>
              </w:rPr>
            </w:pPr>
            <w:r>
              <w:rPr>
                <w:rFonts w:hint="eastAsia" w:ascii="宋体" w:hAnsi="宋体"/>
                <w:sz w:val="21"/>
                <w:szCs w:val="21"/>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23DC579B">
            <w:pPr>
              <w:ind w:firstLine="420" w:firstLineChars="200"/>
              <w:jc w:val="left"/>
              <w:rPr>
                <w:rFonts w:hint="eastAsia" w:ascii="宋体" w:hAnsi="宋体"/>
                <w:sz w:val="21"/>
                <w:szCs w:val="21"/>
              </w:rPr>
            </w:pPr>
            <w:r>
              <w:rPr>
                <w:rFonts w:hint="eastAsia" w:ascii="宋体" w:hAnsi="宋体"/>
                <w:sz w:val="21"/>
                <w:szCs w:val="21"/>
              </w:rPr>
              <w:t>3.验收不合格的货物，乙方应在</w:t>
            </w:r>
            <w:r>
              <w:rPr>
                <w:rFonts w:hint="eastAsia" w:ascii="宋体" w:hAnsi="宋体"/>
                <w:sz w:val="21"/>
                <w:szCs w:val="21"/>
                <w:u w:val="single"/>
              </w:rPr>
              <w:t xml:space="preserve"> 7 </w:t>
            </w:r>
            <w:r>
              <w:rPr>
                <w:rFonts w:hint="eastAsia" w:ascii="宋体" w:hAnsi="宋体"/>
                <w:sz w:val="21"/>
                <w:szCs w:val="21"/>
              </w:rPr>
              <w:t>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5 </w:t>
            </w:r>
            <w:r>
              <w:rPr>
                <w:rFonts w:hint="eastAsia" w:ascii="宋体" w:hAnsi="宋体"/>
                <w:sz w:val="21"/>
                <w:szCs w:val="21"/>
              </w:rPr>
              <w:t>%的违约金。在乙方承诺的或国家规定的质量保证期内，若经乙方维修或更换，货物仍不能达到合同约定的质量标准，甲方有权退货，乙方应退回全部货款，同时，乙方还须赔偿甲方因此遭受的损失。</w:t>
            </w:r>
          </w:p>
          <w:p w14:paraId="5719A269">
            <w:pPr>
              <w:ind w:firstLine="420" w:firstLineChars="200"/>
              <w:jc w:val="left"/>
              <w:rPr>
                <w:rFonts w:hint="eastAsia" w:ascii="宋体" w:hAnsi="宋体"/>
                <w:sz w:val="21"/>
                <w:szCs w:val="21"/>
              </w:rPr>
            </w:pPr>
            <w:r>
              <w:rPr>
                <w:rFonts w:hint="eastAsia" w:ascii="宋体" w:hAnsi="宋体"/>
                <w:sz w:val="21"/>
                <w:szCs w:val="21"/>
              </w:rPr>
              <w:t>4.货物验收要求</w:t>
            </w:r>
          </w:p>
          <w:p w14:paraId="0D786C77">
            <w:pPr>
              <w:ind w:firstLine="210" w:firstLineChars="100"/>
              <w:jc w:val="left"/>
              <w:rPr>
                <w:rFonts w:hint="eastAsia" w:ascii="宋体" w:hAnsi="宋体"/>
                <w:sz w:val="21"/>
                <w:szCs w:val="21"/>
              </w:rPr>
            </w:pPr>
            <w:r>
              <w:rPr>
                <w:rFonts w:hint="eastAsia" w:ascii="宋体" w:hAnsi="宋体"/>
                <w:sz w:val="21"/>
                <w:szCs w:val="21"/>
              </w:rPr>
              <w:t>（1）依照招标文件要求对全部货物、型号、规格、数量、外型、外观、包装及资料、文件（如装箱单、保修单、随箱介质等）进行验收。</w:t>
            </w:r>
          </w:p>
          <w:p w14:paraId="5FE5CE4C">
            <w:pPr>
              <w:ind w:firstLine="210" w:firstLineChars="100"/>
              <w:jc w:val="left"/>
              <w:rPr>
                <w:rFonts w:hint="eastAsia" w:ascii="宋体" w:hAnsi="宋体"/>
                <w:sz w:val="21"/>
                <w:szCs w:val="21"/>
              </w:rPr>
            </w:pPr>
            <w:r>
              <w:rPr>
                <w:rFonts w:hint="eastAsia" w:ascii="宋体" w:hAnsi="宋体"/>
                <w:sz w:val="21"/>
                <w:szCs w:val="21"/>
              </w:rPr>
              <w:t>（2）甲方与乙方对货物到货后共同进行开箱检查，出现损坏、数量不全或产品不对等问题时，由乙方负责解决。</w:t>
            </w:r>
          </w:p>
          <w:p w14:paraId="0E2814E0">
            <w:pPr>
              <w:ind w:firstLine="210" w:firstLineChars="100"/>
              <w:jc w:val="left"/>
              <w:rPr>
                <w:rFonts w:hint="eastAsia" w:ascii="宋体" w:hAnsi="宋体"/>
                <w:sz w:val="21"/>
                <w:szCs w:val="21"/>
              </w:rPr>
            </w:pPr>
            <w:r>
              <w:rPr>
                <w:rFonts w:hint="eastAsia" w:ascii="宋体" w:hAnsi="宋体"/>
                <w:sz w:val="21"/>
                <w:szCs w:val="21"/>
              </w:rPr>
              <w:t>（3）甲方有权从乙方所送货物中任意抽出不同型号的产品送采购人所在地的质检部门检验，如果检验合格，检验费由甲方负担；如果检验不合格，则检验费由乙方负担。</w:t>
            </w:r>
          </w:p>
          <w:p w14:paraId="32B591FE">
            <w:pPr>
              <w:ind w:firstLine="210" w:firstLineChars="100"/>
              <w:jc w:val="left"/>
              <w:rPr>
                <w:rFonts w:hint="eastAsia" w:ascii="宋体" w:hAnsi="宋体"/>
                <w:sz w:val="21"/>
                <w:szCs w:val="21"/>
              </w:rPr>
            </w:pPr>
            <w:r>
              <w:rPr>
                <w:rFonts w:hint="eastAsia" w:ascii="宋体" w:hAnsi="宋体"/>
                <w:sz w:val="21"/>
                <w:szCs w:val="21"/>
              </w:rPr>
              <w:t>（4）乙方应按照本合同规定的时间、地点和方式向乙方交付货物。</w:t>
            </w:r>
          </w:p>
          <w:p w14:paraId="7AAE9516">
            <w:pPr>
              <w:jc w:val="left"/>
              <w:rPr>
                <w:rFonts w:hint="eastAsia" w:ascii="宋体" w:hAnsi="宋体"/>
                <w:sz w:val="21"/>
                <w:szCs w:val="21"/>
              </w:rPr>
            </w:pPr>
            <w:r>
              <w:rPr>
                <w:rFonts w:hint="eastAsia" w:ascii="宋体" w:hAnsi="宋体"/>
                <w:sz w:val="21"/>
                <w:szCs w:val="21"/>
              </w:rPr>
              <w:t>交货时间：</w:t>
            </w:r>
            <w:r>
              <w:rPr>
                <w:rFonts w:hint="eastAsia" w:ascii="宋体" w:hAnsi="宋体"/>
                <w:sz w:val="21"/>
                <w:szCs w:val="21"/>
                <w:u w:val="single"/>
              </w:rPr>
              <w:t>45日历天</w:t>
            </w:r>
            <w:r>
              <w:rPr>
                <w:rFonts w:hint="eastAsia" w:ascii="宋体" w:hAnsi="宋体"/>
                <w:sz w:val="21"/>
                <w:szCs w:val="21"/>
              </w:rPr>
              <w:t>前完成供货（安装）并交付使用。</w:t>
            </w:r>
          </w:p>
          <w:p w14:paraId="169A68B4">
            <w:pPr>
              <w:jc w:val="left"/>
              <w:rPr>
                <w:rFonts w:hint="eastAsia" w:ascii="宋体" w:hAnsi="宋体"/>
                <w:sz w:val="21"/>
                <w:szCs w:val="21"/>
              </w:rPr>
            </w:pPr>
            <w:r>
              <w:rPr>
                <w:rFonts w:hint="eastAsia" w:ascii="宋体" w:hAnsi="宋体"/>
                <w:sz w:val="21"/>
                <w:szCs w:val="21"/>
              </w:rPr>
              <w:t>交货地点：</w:t>
            </w:r>
            <w:r>
              <w:rPr>
                <w:rFonts w:hint="eastAsia" w:ascii="宋体" w:hAnsi="宋体"/>
                <w:sz w:val="21"/>
                <w:szCs w:val="21"/>
                <w:u w:val="single"/>
              </w:rPr>
              <w:t xml:space="preserve">滨海县范围内，招标人指定地点 </w:t>
            </w:r>
            <w:r>
              <w:rPr>
                <w:rFonts w:hint="eastAsia" w:ascii="宋体" w:hAnsi="宋体"/>
                <w:sz w:val="21"/>
                <w:szCs w:val="21"/>
              </w:rPr>
              <w:t>。</w:t>
            </w:r>
          </w:p>
          <w:p w14:paraId="3CAF70AC">
            <w:pPr>
              <w:ind w:firstLine="210" w:firstLineChars="100"/>
              <w:jc w:val="left"/>
              <w:rPr>
                <w:rFonts w:hint="eastAsia" w:ascii="宋体" w:hAnsi="宋体"/>
                <w:sz w:val="21"/>
                <w:szCs w:val="21"/>
              </w:rPr>
            </w:pPr>
            <w:r>
              <w:rPr>
                <w:rFonts w:hint="eastAsia" w:ascii="宋体" w:hAnsi="宋体"/>
                <w:sz w:val="21"/>
                <w:szCs w:val="21"/>
              </w:rPr>
              <w:t>（5）甲方应在全部货物到货安装完毕后的</w:t>
            </w:r>
            <w:r>
              <w:rPr>
                <w:rFonts w:hint="eastAsia" w:ascii="宋体" w:hAnsi="宋体"/>
                <w:sz w:val="21"/>
                <w:szCs w:val="21"/>
                <w:u w:val="single"/>
              </w:rPr>
              <w:t xml:space="preserve"> 10  </w:t>
            </w:r>
            <w:r>
              <w:rPr>
                <w:rFonts w:hint="eastAsia" w:ascii="宋体" w:hAnsi="宋体"/>
                <w:sz w:val="21"/>
                <w:szCs w:val="21"/>
              </w:rPr>
              <w:t>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一</w:t>
            </w:r>
            <w:r>
              <w:rPr>
                <w:rFonts w:hint="eastAsia" w:ascii="宋体" w:hAnsi="宋体"/>
                <w:sz w:val="21"/>
                <w:szCs w:val="21"/>
              </w:rPr>
              <w:t>个月后，甲方组织对货物的质量及使用状况等进行最终验收。</w:t>
            </w:r>
          </w:p>
          <w:p w14:paraId="31824190">
            <w:pPr>
              <w:ind w:firstLine="210" w:firstLineChars="100"/>
              <w:jc w:val="left"/>
              <w:rPr>
                <w:rFonts w:hint="eastAsia" w:ascii="宋体" w:hAnsi="宋体"/>
                <w:sz w:val="21"/>
                <w:szCs w:val="21"/>
              </w:rPr>
            </w:pPr>
            <w:r>
              <w:rPr>
                <w:rFonts w:hint="eastAsia" w:ascii="宋体" w:hAnsi="宋体"/>
                <w:sz w:val="21"/>
                <w:szCs w:val="21"/>
              </w:rPr>
              <w:t>（6）货到现场后，甲方人员根据招标要求，对包装物进行视检和抽检，如包装物不符合招标要求，甲方有权将包装物送至市级及以上检测机构送检。因检测不合格延误了交付进度，乙方应承担相应的违约责任。</w:t>
            </w:r>
          </w:p>
        </w:tc>
      </w:tr>
      <w:tr w14:paraId="0AF771E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1B306895">
            <w:pPr>
              <w:jc w:val="center"/>
              <w:rPr>
                <w:rFonts w:hint="eastAsia" w:ascii="宋体" w:hAnsi="宋体"/>
                <w:sz w:val="21"/>
                <w:szCs w:val="21"/>
              </w:rPr>
            </w:pPr>
          </w:p>
        </w:tc>
        <w:tc>
          <w:tcPr>
            <w:tcW w:w="1789" w:type="dxa"/>
            <w:vAlign w:val="center"/>
          </w:tcPr>
          <w:p w14:paraId="2B28ED47">
            <w:pPr>
              <w:jc w:val="left"/>
              <w:rPr>
                <w:rFonts w:hint="eastAsia" w:ascii="宋体" w:hAnsi="宋体"/>
                <w:bCs/>
                <w:sz w:val="21"/>
                <w:szCs w:val="21"/>
              </w:rPr>
            </w:pPr>
            <w:r>
              <w:rPr>
                <w:rFonts w:hint="eastAsia" w:ascii="宋体" w:hAnsi="宋体"/>
                <w:bCs/>
                <w:sz w:val="21"/>
                <w:szCs w:val="21"/>
              </w:rPr>
              <w:t>税费</w:t>
            </w:r>
          </w:p>
        </w:tc>
        <w:tc>
          <w:tcPr>
            <w:tcW w:w="5170" w:type="dxa"/>
            <w:vAlign w:val="center"/>
          </w:tcPr>
          <w:p w14:paraId="5C238BC4">
            <w:pPr>
              <w:jc w:val="left"/>
              <w:rPr>
                <w:rFonts w:hint="eastAsia" w:ascii="宋体" w:hAnsi="宋体"/>
                <w:sz w:val="21"/>
                <w:szCs w:val="21"/>
              </w:rPr>
            </w:pPr>
            <w:r>
              <w:rPr>
                <w:rFonts w:hint="eastAsia" w:ascii="宋体" w:hAnsi="宋体"/>
                <w:sz w:val="21"/>
                <w:szCs w:val="21"/>
              </w:rPr>
              <w:t>1.中国政府根据现行税法规定对甲方征收的与本合同有关的一切税费均由甲方负担（免税部分除外），招标文件另有规定的除外。</w:t>
            </w:r>
          </w:p>
          <w:p w14:paraId="5AB5C946">
            <w:pPr>
              <w:jc w:val="left"/>
              <w:rPr>
                <w:rFonts w:hint="eastAsia" w:ascii="宋体" w:hAnsi="宋体"/>
                <w:sz w:val="21"/>
                <w:szCs w:val="21"/>
              </w:rPr>
            </w:pPr>
            <w:r>
              <w:rPr>
                <w:rFonts w:hint="eastAsia" w:ascii="宋体" w:hAnsi="宋体"/>
                <w:sz w:val="21"/>
                <w:szCs w:val="21"/>
              </w:rPr>
              <w:t>2.中国政府根据现行税法规定对乙方征收的与本合同有关的一切税费均由乙方负担（免税部分除外）。</w:t>
            </w:r>
          </w:p>
        </w:tc>
      </w:tr>
      <w:tr w14:paraId="7ADD7D4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51DA4F5D">
            <w:pPr>
              <w:jc w:val="center"/>
              <w:rPr>
                <w:rFonts w:hint="eastAsia" w:ascii="宋体" w:hAnsi="宋体"/>
                <w:sz w:val="21"/>
                <w:szCs w:val="21"/>
              </w:rPr>
            </w:pPr>
          </w:p>
        </w:tc>
        <w:tc>
          <w:tcPr>
            <w:tcW w:w="1789" w:type="dxa"/>
            <w:vAlign w:val="center"/>
          </w:tcPr>
          <w:p w14:paraId="3F237A74">
            <w:pPr>
              <w:jc w:val="left"/>
              <w:rPr>
                <w:rFonts w:hint="eastAsia" w:ascii="宋体" w:hAnsi="宋体"/>
                <w:bCs/>
                <w:sz w:val="21"/>
                <w:szCs w:val="21"/>
              </w:rPr>
            </w:pPr>
            <w:r>
              <w:rPr>
                <w:rFonts w:hint="eastAsia" w:ascii="宋体" w:hAnsi="宋体"/>
                <w:bCs/>
                <w:sz w:val="21"/>
                <w:szCs w:val="21"/>
              </w:rPr>
              <w:t>伴随服务</w:t>
            </w:r>
          </w:p>
        </w:tc>
        <w:tc>
          <w:tcPr>
            <w:tcW w:w="5170" w:type="dxa"/>
            <w:vAlign w:val="center"/>
          </w:tcPr>
          <w:p w14:paraId="4F1D7B8C">
            <w:pPr>
              <w:jc w:val="left"/>
              <w:rPr>
                <w:rFonts w:hint="eastAsia" w:ascii="宋体" w:hAnsi="宋体"/>
                <w:sz w:val="21"/>
                <w:szCs w:val="21"/>
              </w:rPr>
            </w:pPr>
            <w:r>
              <w:rPr>
                <w:rFonts w:hint="eastAsia" w:ascii="宋体" w:hAnsi="宋体"/>
                <w:sz w:val="21"/>
                <w:szCs w:val="21"/>
              </w:rPr>
              <w:t>1.乙方应按照国家</w:t>
            </w:r>
            <w:r>
              <w:rPr>
                <w:rFonts w:hint="eastAsia" w:ascii="宋体" w:hAnsi="宋体"/>
                <w:b/>
                <w:sz w:val="21"/>
                <w:szCs w:val="21"/>
              </w:rPr>
              <w:t>“新三包”</w:t>
            </w:r>
            <w:r>
              <w:rPr>
                <w:rFonts w:hint="eastAsia" w:ascii="宋体" w:hAnsi="宋体"/>
                <w:sz w:val="21"/>
                <w:szCs w:val="21"/>
              </w:rPr>
              <w:t>规定和合同中所附的服务承诺提供服务。</w:t>
            </w:r>
          </w:p>
          <w:p w14:paraId="391987AC">
            <w:pPr>
              <w:jc w:val="left"/>
              <w:rPr>
                <w:rFonts w:hint="eastAsia" w:ascii="宋体" w:hAnsi="宋体"/>
                <w:sz w:val="21"/>
                <w:szCs w:val="21"/>
              </w:rPr>
            </w:pPr>
            <w:r>
              <w:rPr>
                <w:rFonts w:hint="eastAsia" w:ascii="宋体" w:hAnsi="宋体"/>
                <w:sz w:val="21"/>
                <w:szCs w:val="21"/>
              </w:rPr>
              <w:t>2.除第1条规定外，乙方还应提供下列服务：</w:t>
            </w:r>
          </w:p>
          <w:p w14:paraId="237694D9">
            <w:pPr>
              <w:jc w:val="left"/>
              <w:rPr>
                <w:rFonts w:hint="eastAsia"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p>
          <w:p w14:paraId="173907A0">
            <w:pPr>
              <w:jc w:val="left"/>
              <w:rPr>
                <w:rFonts w:hint="eastAsia" w:ascii="宋体" w:hAnsi="宋体"/>
                <w:sz w:val="21"/>
                <w:szCs w:val="21"/>
              </w:rPr>
            </w:pPr>
            <w:r>
              <w:rPr>
                <w:rFonts w:hint="eastAsia" w:ascii="宋体" w:hAnsi="宋体"/>
                <w:sz w:val="21"/>
                <w:szCs w:val="21"/>
              </w:rPr>
              <w:t xml:space="preserve"> (2) 负责货物的开孔，货物的现场安装；</w:t>
            </w:r>
          </w:p>
          <w:p w14:paraId="01E640D9">
            <w:pPr>
              <w:jc w:val="left"/>
              <w:rPr>
                <w:rFonts w:hint="eastAsia" w:ascii="宋体" w:hAnsi="宋体"/>
                <w:sz w:val="21"/>
                <w:szCs w:val="21"/>
              </w:rPr>
            </w:pPr>
            <w:r>
              <w:rPr>
                <w:rFonts w:hint="eastAsia" w:ascii="宋体" w:hAnsi="宋体"/>
                <w:sz w:val="21"/>
                <w:szCs w:val="21"/>
              </w:rPr>
              <w:t xml:space="preserve"> (3) 提供货物组装和维修所需的工具；</w:t>
            </w:r>
          </w:p>
          <w:p w14:paraId="79526F63">
            <w:pPr>
              <w:jc w:val="left"/>
              <w:rPr>
                <w:rFonts w:hint="eastAsia"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p>
          <w:p w14:paraId="6A882FC3">
            <w:pPr>
              <w:jc w:val="left"/>
              <w:rPr>
                <w:rFonts w:hint="eastAsia" w:ascii="宋体" w:hAnsi="宋体"/>
                <w:sz w:val="21"/>
                <w:szCs w:val="21"/>
              </w:rPr>
            </w:pPr>
            <w:r>
              <w:rPr>
                <w:rFonts w:hint="eastAsia" w:ascii="宋体" w:hAnsi="宋体"/>
                <w:sz w:val="21"/>
                <w:szCs w:val="21"/>
              </w:rPr>
              <w:t xml:space="preserve"> (5) 在货物交货现场就货物的安装、启用、维护等对甲方人员进行培训。</w:t>
            </w:r>
          </w:p>
          <w:p w14:paraId="059D33EB">
            <w:pPr>
              <w:jc w:val="left"/>
              <w:rPr>
                <w:rFonts w:hint="eastAsia" w:ascii="宋体" w:hAnsi="宋体"/>
                <w:sz w:val="21"/>
                <w:szCs w:val="21"/>
              </w:rPr>
            </w:pPr>
            <w:r>
              <w:rPr>
                <w:rFonts w:hint="eastAsia" w:ascii="宋体" w:hAnsi="宋体"/>
                <w:sz w:val="21"/>
                <w:szCs w:val="21"/>
              </w:rPr>
              <w:t>3.伴随服务的费用应含在合同价中，不单独进行支付。</w:t>
            </w:r>
          </w:p>
        </w:tc>
      </w:tr>
      <w:tr w14:paraId="35B95FD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1E1D2FB8">
            <w:pPr>
              <w:jc w:val="center"/>
              <w:rPr>
                <w:rFonts w:hint="eastAsia" w:ascii="宋体" w:hAnsi="宋体"/>
                <w:sz w:val="21"/>
                <w:szCs w:val="21"/>
              </w:rPr>
            </w:pPr>
          </w:p>
        </w:tc>
        <w:tc>
          <w:tcPr>
            <w:tcW w:w="1789" w:type="dxa"/>
            <w:vAlign w:val="center"/>
          </w:tcPr>
          <w:p w14:paraId="60BC6E99">
            <w:pPr>
              <w:jc w:val="left"/>
              <w:rPr>
                <w:rFonts w:hint="eastAsia" w:ascii="宋体" w:hAnsi="宋体"/>
                <w:sz w:val="21"/>
                <w:szCs w:val="21"/>
              </w:rPr>
            </w:pPr>
            <w:r>
              <w:rPr>
                <w:rFonts w:hint="eastAsia" w:ascii="宋体" w:hAnsi="宋体"/>
                <w:sz w:val="21"/>
                <w:szCs w:val="21"/>
              </w:rPr>
              <w:t>索赔</w:t>
            </w:r>
          </w:p>
          <w:p w14:paraId="37EBCBBC">
            <w:pPr>
              <w:jc w:val="left"/>
              <w:rPr>
                <w:rFonts w:hint="eastAsia" w:ascii="宋体" w:hAnsi="宋体"/>
                <w:sz w:val="21"/>
                <w:szCs w:val="21"/>
              </w:rPr>
            </w:pPr>
          </w:p>
        </w:tc>
        <w:tc>
          <w:tcPr>
            <w:tcW w:w="5170" w:type="dxa"/>
            <w:vAlign w:val="center"/>
          </w:tcPr>
          <w:p w14:paraId="6BF3B134">
            <w:pPr>
              <w:jc w:val="left"/>
              <w:rPr>
                <w:rFonts w:hint="eastAsia" w:ascii="宋体" w:hAnsi="宋体"/>
                <w:sz w:val="21"/>
                <w:szCs w:val="21"/>
              </w:rPr>
            </w:pPr>
            <w:r>
              <w:rPr>
                <w:rFonts w:hint="eastAsia" w:ascii="宋体" w:hAnsi="宋体"/>
                <w:sz w:val="21"/>
                <w:szCs w:val="21"/>
              </w:rPr>
              <w:t>1.甲方有权根据当地质检部门出具的检验报告，向乙方提出索赔。</w:t>
            </w:r>
          </w:p>
          <w:p w14:paraId="7EE203C9">
            <w:pPr>
              <w:jc w:val="left"/>
              <w:rPr>
                <w:rFonts w:hint="eastAsia" w:ascii="宋体" w:hAnsi="宋体"/>
                <w:sz w:val="21"/>
                <w:szCs w:val="21"/>
              </w:rPr>
            </w:pPr>
            <w:r>
              <w:rPr>
                <w:rFonts w:hint="eastAsia" w:ascii="宋体" w:hAnsi="宋体"/>
                <w:sz w:val="21"/>
                <w:szCs w:val="21"/>
              </w:rPr>
              <w:t>2.根据合同规定的检验期和质量保证期内，如果乙方对甲方提出的索赔和差异负有责任，乙方应按照甲方同意的下列一种或多种方式解决索赔事宜：</w:t>
            </w:r>
          </w:p>
          <w:p w14:paraId="3FB82570">
            <w:pPr>
              <w:jc w:val="left"/>
              <w:rPr>
                <w:rFonts w:hint="eastAsia"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1681176D">
            <w:pPr>
              <w:jc w:val="left"/>
              <w:rPr>
                <w:rFonts w:hint="eastAsia"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p>
          <w:p w14:paraId="716C6CFD">
            <w:pPr>
              <w:jc w:val="left"/>
              <w:rPr>
                <w:rFonts w:hint="eastAsia" w:ascii="宋体" w:hAnsi="宋体"/>
                <w:sz w:val="21"/>
                <w:szCs w:val="21"/>
              </w:rPr>
            </w:pPr>
            <w:r>
              <w:rPr>
                <w:rFonts w:hint="eastAsia" w:ascii="宋体" w:hAnsi="宋体"/>
                <w:sz w:val="21"/>
                <w:szCs w:val="21"/>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679E0F2F">
            <w:pPr>
              <w:jc w:val="left"/>
              <w:rPr>
                <w:rFonts w:hint="eastAsia" w:ascii="宋体" w:hAnsi="宋体"/>
                <w:sz w:val="21"/>
                <w:szCs w:val="21"/>
              </w:rPr>
            </w:pPr>
            <w:r>
              <w:rPr>
                <w:rFonts w:hint="eastAsia" w:ascii="宋体" w:hAnsi="宋体"/>
                <w:sz w:val="21"/>
                <w:szCs w:val="21"/>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19E5F55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239F2FF9">
            <w:pPr>
              <w:jc w:val="center"/>
              <w:rPr>
                <w:rFonts w:hint="eastAsia" w:ascii="宋体" w:hAnsi="宋体"/>
                <w:sz w:val="21"/>
                <w:szCs w:val="21"/>
              </w:rPr>
            </w:pPr>
          </w:p>
        </w:tc>
        <w:tc>
          <w:tcPr>
            <w:tcW w:w="1789" w:type="dxa"/>
            <w:vAlign w:val="center"/>
          </w:tcPr>
          <w:p w14:paraId="2D002E03">
            <w:pPr>
              <w:jc w:val="left"/>
              <w:rPr>
                <w:rFonts w:hint="eastAsia" w:ascii="宋体" w:hAnsi="宋体"/>
                <w:sz w:val="21"/>
                <w:szCs w:val="21"/>
              </w:rPr>
            </w:pPr>
            <w:r>
              <w:rPr>
                <w:rFonts w:hint="eastAsia" w:ascii="宋体" w:hAnsi="宋体"/>
                <w:sz w:val="21"/>
                <w:szCs w:val="21"/>
              </w:rPr>
              <w:t>合同生效及其他</w:t>
            </w:r>
          </w:p>
          <w:p w14:paraId="7AF1F8A9">
            <w:pPr>
              <w:jc w:val="left"/>
              <w:rPr>
                <w:rFonts w:hint="eastAsia" w:ascii="宋体" w:hAnsi="宋体"/>
                <w:bCs/>
                <w:sz w:val="21"/>
                <w:szCs w:val="21"/>
              </w:rPr>
            </w:pPr>
          </w:p>
        </w:tc>
        <w:tc>
          <w:tcPr>
            <w:tcW w:w="5170" w:type="dxa"/>
            <w:vAlign w:val="center"/>
          </w:tcPr>
          <w:p w14:paraId="2FDD67DA">
            <w:pPr>
              <w:jc w:val="left"/>
              <w:rPr>
                <w:rFonts w:hint="eastAsia" w:ascii="宋体" w:hAnsi="宋体"/>
                <w:sz w:val="21"/>
                <w:szCs w:val="21"/>
              </w:rPr>
            </w:pPr>
            <w:r>
              <w:rPr>
                <w:rFonts w:hint="eastAsia" w:ascii="宋体" w:hAnsi="宋体"/>
                <w:sz w:val="21"/>
                <w:szCs w:val="21"/>
              </w:rPr>
              <w:t>1. 合同经甲方、乙方盖章后生效。</w:t>
            </w:r>
          </w:p>
          <w:p w14:paraId="5BE5E4CB">
            <w:pPr>
              <w:jc w:val="left"/>
              <w:rPr>
                <w:rFonts w:hint="eastAsia" w:ascii="宋体" w:hAnsi="宋体"/>
                <w:sz w:val="21"/>
                <w:szCs w:val="21"/>
              </w:rPr>
            </w:pPr>
            <w:r>
              <w:rPr>
                <w:rFonts w:hint="eastAsia" w:ascii="宋体" w:hAnsi="宋体"/>
                <w:sz w:val="21"/>
                <w:szCs w:val="21"/>
              </w:rPr>
              <w:t>2. 货物交付使用后所发生的合同纠纷，由甲方与乙方协商处理。</w:t>
            </w:r>
          </w:p>
          <w:p w14:paraId="1D872E58">
            <w:pPr>
              <w:jc w:val="left"/>
              <w:rPr>
                <w:rFonts w:hint="eastAsia" w:ascii="宋体" w:hAnsi="宋体"/>
                <w:sz w:val="21"/>
                <w:szCs w:val="21"/>
              </w:rPr>
            </w:pPr>
            <w:r>
              <w:rPr>
                <w:rFonts w:hint="eastAsia" w:ascii="宋体" w:hAnsi="宋体"/>
                <w:sz w:val="21"/>
                <w:szCs w:val="21"/>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66099D57">
            <w:pPr>
              <w:jc w:val="left"/>
              <w:rPr>
                <w:rFonts w:hint="eastAsia" w:ascii="宋体" w:hAnsi="宋体"/>
                <w:sz w:val="21"/>
                <w:szCs w:val="21"/>
              </w:rPr>
            </w:pPr>
            <w:r>
              <w:rPr>
                <w:rFonts w:hint="eastAsia" w:ascii="宋体" w:hAnsi="宋体"/>
                <w:sz w:val="21"/>
                <w:szCs w:val="21"/>
              </w:rPr>
              <w:t>4.本合同未尽事宜，遵照《《中华人民共和国民法典》、《《中华人民共和国政府采购法》等有关条文执行。</w:t>
            </w:r>
          </w:p>
        </w:tc>
      </w:tr>
    </w:tbl>
    <w:p w14:paraId="2602B3B3">
      <w:pPr>
        <w:pStyle w:val="197"/>
        <w:spacing w:before="120" w:beforeAutospacing="0" w:after="120" w:afterAutospacing="0" w:line="0" w:lineRule="atLeast"/>
        <w:jc w:val="center"/>
        <w:rPr>
          <w:rFonts w:hint="eastAsia" w:ascii="黑体" w:hAnsi="宋体" w:eastAsia="黑体" w:cs="黑体"/>
          <w:sz w:val="44"/>
          <w:szCs w:val="44"/>
        </w:rPr>
      </w:pPr>
    </w:p>
    <w:p w14:paraId="50B4955F">
      <w:pPr>
        <w:pStyle w:val="197"/>
        <w:spacing w:before="120" w:beforeAutospacing="0" w:after="120" w:afterAutospacing="0" w:line="0" w:lineRule="atLeast"/>
        <w:jc w:val="center"/>
        <w:rPr>
          <w:rFonts w:hint="eastAsia" w:ascii="黑体" w:hAnsi="宋体" w:eastAsia="黑体" w:cs="黑体"/>
          <w:sz w:val="44"/>
          <w:szCs w:val="44"/>
        </w:rPr>
        <w:sectPr>
          <w:pgSz w:w="11906" w:h="16838"/>
          <w:pgMar w:top="1440" w:right="1800" w:bottom="1440" w:left="1800" w:header="851" w:footer="992" w:gutter="0"/>
          <w:cols w:space="1701" w:num="1"/>
          <w:docGrid w:linePitch="360" w:charSpace="0"/>
        </w:sectPr>
      </w:pPr>
    </w:p>
    <w:p w14:paraId="3AD331F5">
      <w:pPr>
        <w:pStyle w:val="197"/>
        <w:spacing w:before="120" w:beforeAutospacing="0" w:after="120" w:afterAutospacing="0" w:line="0" w:lineRule="atLeast"/>
        <w:jc w:val="both"/>
        <w:rPr>
          <w:rFonts w:hint="eastAsia" w:ascii="黑体" w:hAnsi="宋体" w:eastAsia="黑体" w:cs="黑体"/>
          <w:sz w:val="44"/>
          <w:szCs w:val="44"/>
        </w:rPr>
      </w:pPr>
    </w:p>
    <w:p w14:paraId="533052AE">
      <w:pPr>
        <w:pStyle w:val="197"/>
        <w:spacing w:before="120" w:beforeAutospacing="0" w:after="120" w:afterAutospacing="0" w:line="0" w:lineRule="atLeast"/>
        <w:jc w:val="center"/>
      </w:pPr>
      <w:r>
        <w:rPr>
          <w:rFonts w:hint="eastAsia" w:ascii="黑体" w:hAnsi="宋体" w:eastAsia="黑体" w:cs="黑体"/>
          <w:sz w:val="44"/>
          <w:szCs w:val="44"/>
        </w:rPr>
        <w:t>第</w:t>
      </w:r>
      <w:bookmarkEnd w:id="153"/>
      <w:r>
        <w:rPr>
          <w:rFonts w:hint="eastAsia" w:ascii="黑体" w:hAnsi="宋体" w:eastAsia="黑体" w:cs="黑体"/>
          <w:sz w:val="44"/>
          <w:szCs w:val="44"/>
        </w:rPr>
        <w:t>四章 采购需求</w:t>
      </w:r>
      <w:bookmarkEnd w:id="154"/>
      <w:bookmarkEnd w:id="155"/>
      <w:bookmarkEnd w:id="156"/>
      <w:bookmarkEnd w:id="157"/>
      <w:bookmarkEnd w:id="158"/>
    </w:p>
    <w:p w14:paraId="7FE0AC68">
      <w:pPr>
        <w:pStyle w:val="197"/>
        <w:spacing w:beforeAutospacing="0" w:afterAutospacing="0" w:line="360" w:lineRule="auto"/>
        <w:jc w:val="both"/>
        <w:rPr>
          <w:rFonts w:hint="eastAsia" w:ascii="宋体" w:hAnsi="宋体" w:cs="宋体"/>
        </w:rPr>
      </w:pPr>
      <w:bookmarkStart w:id="166" w:name="_Toc26554093"/>
      <w:bookmarkStart w:id="167" w:name="_Toc49090575"/>
      <w:r>
        <w:rPr>
          <w:rFonts w:hint="eastAsia" w:ascii="宋体" w:hAnsi="宋体" w:cs="宋体"/>
        </w:rPr>
        <w:t>项目属性:货物类项目。</w:t>
      </w:r>
      <w:bookmarkEnd w:id="166"/>
      <w:bookmarkEnd w:id="167"/>
      <w:r>
        <w:rPr>
          <w:rFonts w:hint="eastAsia" w:ascii="宋体" w:hAnsi="宋体" w:cs="宋体"/>
        </w:rPr>
        <w:t> </w:t>
      </w:r>
    </w:p>
    <w:p w14:paraId="694311C2">
      <w:pPr>
        <w:widowControl/>
        <w:numPr>
          <w:ilvl w:val="0"/>
          <w:numId w:val="7"/>
        </w:numPr>
        <w:spacing w:line="360" w:lineRule="auto"/>
        <w:jc w:val="left"/>
        <w:rPr>
          <w:rFonts w:hint="eastAsia" w:ascii="宋体" w:hAnsi="宋体" w:cs="宋体"/>
          <w:b/>
          <w:bCs/>
          <w:sz w:val="24"/>
          <w:lang w:bidi="ar"/>
        </w:rPr>
      </w:pPr>
      <w:r>
        <w:rPr>
          <w:rFonts w:hint="eastAsia" w:ascii="宋体" w:hAnsi="宋体" w:cs="宋体"/>
          <w:b/>
          <w:bCs/>
          <w:sz w:val="24"/>
          <w:lang w:bidi="ar"/>
        </w:rPr>
        <w:t xml:space="preserve">项目概况 </w:t>
      </w:r>
    </w:p>
    <w:p w14:paraId="4D0D229B">
      <w:pPr>
        <w:widowControl/>
        <w:spacing w:line="360" w:lineRule="auto"/>
        <w:ind w:firstLine="484"/>
        <w:rPr>
          <w:rFonts w:hint="eastAsia" w:ascii="宋体" w:hAnsi="宋体" w:cs="宋体"/>
          <w:sz w:val="24"/>
        </w:rPr>
      </w:pPr>
      <w:r>
        <w:rPr>
          <w:rFonts w:hint="eastAsia" w:ascii="宋体" w:hAnsi="宋体" w:cs="宋体"/>
          <w:spacing w:val="-5"/>
          <w:sz w:val="24"/>
        </w:rPr>
        <w:t>为落实国家有关法律法规，提升渔政执法治理能力，促进渔业可持续、高质量发展，拟在滨海县翻身河闸、中山河闸、振东河闸等渔港、河闸建设智能监控感知设备和智慧管理平台，</w:t>
      </w:r>
      <w:r>
        <w:rPr>
          <w:rFonts w:hint="eastAsia" w:ascii="宋体" w:hAnsi="宋体" w:cs="宋体"/>
          <w:sz w:val="24"/>
          <w:lang w:bidi="ar"/>
        </w:rPr>
        <w:t>具体货物名称、数量及技术参数需求等内容详见招标文件第</w:t>
      </w:r>
      <w:r>
        <w:rPr>
          <w:rFonts w:hint="eastAsia" w:ascii="宋体" w:hAnsi="宋体" w:cs="宋体"/>
          <w:sz w:val="24"/>
        </w:rPr>
        <w:t>四章。包括产品（含相关附配件、软件）的采购、包装、运输、装卸、安装、调试、集成、培训、验收、售后服务等。</w:t>
      </w:r>
    </w:p>
    <w:p w14:paraId="0BF57A11">
      <w:pPr>
        <w:widowControl/>
        <w:jc w:val="left"/>
        <w:rPr>
          <w:rFonts w:hint="eastAsia" w:ascii="宋体" w:hAnsi="宋体" w:cs="宋体"/>
          <w:b/>
          <w:bCs/>
          <w:sz w:val="24"/>
          <w:lang w:bidi="ar"/>
        </w:rPr>
      </w:pPr>
    </w:p>
    <w:p w14:paraId="635884E9">
      <w:pPr>
        <w:widowControl/>
        <w:jc w:val="left"/>
        <w:rPr>
          <w:rFonts w:hint="eastAsia" w:ascii="宋体" w:hAnsi="宋体" w:cs="宋体"/>
          <w:b/>
          <w:bCs/>
          <w:sz w:val="24"/>
          <w:lang w:bidi="ar"/>
        </w:rPr>
      </w:pPr>
      <w:r>
        <w:rPr>
          <w:rFonts w:hint="eastAsia" w:ascii="宋体" w:hAnsi="宋体" w:cs="宋体"/>
          <w:b/>
          <w:bCs/>
          <w:sz w:val="24"/>
          <w:lang w:bidi="ar"/>
        </w:rPr>
        <w:t>二、采购清单</w:t>
      </w:r>
    </w:p>
    <w:tbl>
      <w:tblPr>
        <w:tblStyle w:val="28"/>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7"/>
        <w:gridCol w:w="2998"/>
        <w:gridCol w:w="646"/>
        <w:gridCol w:w="3334"/>
        <w:gridCol w:w="447"/>
        <w:gridCol w:w="552"/>
      </w:tblGrid>
      <w:tr w14:paraId="45BFE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D43C2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0F3FF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产品名称</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5582D32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3600C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6BEC8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r>
      <w:tr w14:paraId="38B11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676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88AF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热成像中载云台</w:t>
            </w:r>
          </w:p>
        </w:tc>
        <w:tc>
          <w:tcPr>
            <w:tcW w:w="0" w:type="auto"/>
            <w:tcBorders>
              <w:top w:val="nil"/>
              <w:left w:val="nil"/>
              <w:bottom w:val="nil"/>
              <w:right w:val="nil"/>
            </w:tcBorders>
            <w:shd w:val="clear" w:color="auto" w:fill="auto"/>
            <w:vAlign w:val="center"/>
          </w:tcPr>
          <w:p w14:paraId="601407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1.可见光采用不小于400万 CMOS图像传感器；</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91BA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BAE6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3213A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50D11">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87ED9">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F08C18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2.★可见光镜头最大焦距：不小于336mm；（投标时提供公安部检测报告复印件）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7EF56">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DBD89">
            <w:pPr>
              <w:jc w:val="center"/>
              <w:rPr>
                <w:rFonts w:hint="eastAsia" w:ascii="宋体" w:hAnsi="宋体" w:eastAsia="宋体" w:cs="宋体"/>
                <w:i w:val="0"/>
                <w:iCs w:val="0"/>
                <w:color w:val="000000"/>
                <w:sz w:val="22"/>
                <w:szCs w:val="22"/>
                <w:u w:val="none"/>
              </w:rPr>
            </w:pPr>
          </w:p>
        </w:tc>
      </w:tr>
      <w:tr w14:paraId="51B74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6B49">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8523E">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726535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w:t>
            </w:r>
            <w:r>
              <w:rPr>
                <w:rStyle w:val="217"/>
                <w:lang w:val="en-US" w:eastAsia="zh-CN" w:bidi="ar"/>
              </w:rPr>
              <w:t>3.★热成像镜头最大焦距：不小于50mm；（投标时提供公安部检测报告复印件）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45AA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AD8A5">
            <w:pPr>
              <w:jc w:val="center"/>
              <w:rPr>
                <w:rFonts w:hint="eastAsia" w:ascii="宋体" w:hAnsi="宋体" w:eastAsia="宋体" w:cs="宋体"/>
                <w:i w:val="0"/>
                <w:iCs w:val="0"/>
                <w:color w:val="000000"/>
                <w:sz w:val="22"/>
                <w:szCs w:val="22"/>
                <w:u w:val="none"/>
              </w:rPr>
            </w:pPr>
          </w:p>
        </w:tc>
      </w:tr>
      <w:tr w14:paraId="7D1CE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F7429">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CD0EE">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4F5B2A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4.可见光镜头支持不小于5</w:t>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倍光学变倍</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9E69D">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D3A76">
            <w:pPr>
              <w:jc w:val="center"/>
              <w:rPr>
                <w:rFonts w:hint="eastAsia" w:ascii="宋体" w:hAnsi="宋体" w:eastAsia="宋体" w:cs="宋体"/>
                <w:i w:val="0"/>
                <w:iCs w:val="0"/>
                <w:color w:val="000000"/>
                <w:sz w:val="22"/>
                <w:szCs w:val="22"/>
                <w:u w:val="none"/>
              </w:rPr>
            </w:pPr>
          </w:p>
        </w:tc>
      </w:tr>
      <w:tr w14:paraId="6F38E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65197">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D9AF9">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272E9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5.★支持船只检测、火点侦测、拌线入侵、区域入侵、目标分类、等智能算法；（投标时提供公安部检测报告复印件）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CCE04">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73D82">
            <w:pPr>
              <w:jc w:val="center"/>
              <w:rPr>
                <w:rFonts w:hint="eastAsia" w:ascii="宋体" w:hAnsi="宋体" w:eastAsia="宋体" w:cs="宋体"/>
                <w:i w:val="0"/>
                <w:iCs w:val="0"/>
                <w:color w:val="000000"/>
                <w:sz w:val="22"/>
                <w:szCs w:val="22"/>
                <w:u w:val="none"/>
              </w:rPr>
            </w:pPr>
          </w:p>
        </w:tc>
      </w:tr>
      <w:tr w14:paraId="1194C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33FF5">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5D640">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E73C1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6.支持云台旋转，旋转范围：水平0°~360°连续旋转，垂直-27°-90°；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6DFD0">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F4B9F">
            <w:pPr>
              <w:jc w:val="center"/>
              <w:rPr>
                <w:rFonts w:hint="eastAsia" w:ascii="宋体" w:hAnsi="宋体" w:eastAsia="宋体" w:cs="宋体"/>
                <w:i w:val="0"/>
                <w:iCs w:val="0"/>
                <w:color w:val="000000"/>
                <w:sz w:val="22"/>
                <w:szCs w:val="22"/>
                <w:u w:val="none"/>
              </w:rPr>
            </w:pPr>
          </w:p>
        </w:tc>
      </w:tr>
      <w:tr w14:paraId="062CE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2793C">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4CC12">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2682FE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7.支持自动进行水平旋转扫描，旋转速度从1-64可调节，支持左右边界设置和区域扫描设置；</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742BB">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DB767">
            <w:pPr>
              <w:jc w:val="center"/>
              <w:rPr>
                <w:rFonts w:hint="eastAsia" w:ascii="宋体" w:hAnsi="宋体" w:eastAsia="宋体" w:cs="宋体"/>
                <w:i w:val="0"/>
                <w:iCs w:val="0"/>
                <w:color w:val="000000"/>
                <w:sz w:val="22"/>
                <w:szCs w:val="22"/>
                <w:u w:val="none"/>
              </w:rPr>
            </w:pPr>
          </w:p>
        </w:tc>
      </w:tr>
      <w:tr w14:paraId="7F99F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395AC">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59F544">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476D8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8.支持防抖设置选项，可通过内置陀螺仪对抖动情况进行查看；</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9A1A3">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088E1">
            <w:pPr>
              <w:jc w:val="center"/>
              <w:rPr>
                <w:rFonts w:hint="eastAsia" w:ascii="宋体" w:hAnsi="宋体" w:eastAsia="宋体" w:cs="宋体"/>
                <w:i w:val="0"/>
                <w:iCs w:val="0"/>
                <w:color w:val="000000"/>
                <w:sz w:val="22"/>
                <w:szCs w:val="22"/>
                <w:u w:val="none"/>
              </w:rPr>
            </w:pPr>
          </w:p>
        </w:tc>
      </w:tr>
      <w:tr w14:paraId="2AC5A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320D4">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7E5E4">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D4F20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9.支持云台状态异常报警功能，当样机检测到云台异常停止转动时，可通过WEB界面给出报警提示并上传平台；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689D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2FAF9">
            <w:pPr>
              <w:jc w:val="center"/>
              <w:rPr>
                <w:rFonts w:hint="eastAsia" w:ascii="宋体" w:hAnsi="宋体" w:eastAsia="宋体" w:cs="宋体"/>
                <w:i w:val="0"/>
                <w:iCs w:val="0"/>
                <w:color w:val="000000"/>
                <w:sz w:val="22"/>
                <w:szCs w:val="22"/>
                <w:u w:val="none"/>
              </w:rPr>
            </w:pPr>
          </w:p>
        </w:tc>
      </w:tr>
      <w:tr w14:paraId="081D5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032EB">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05576">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25B5E9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10.支持雨刷功能，支持手动、自动、定时等雨刷模式，当设置为自动雨刷模式时，可自动对雨水情况进行检测并自动开启或关闭雨刷，当雨量未达到设定阈值时，自动关闭雨刷；</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0D681">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5E203">
            <w:pPr>
              <w:jc w:val="center"/>
              <w:rPr>
                <w:rFonts w:hint="eastAsia" w:ascii="宋体" w:hAnsi="宋体" w:eastAsia="宋体" w:cs="宋体"/>
                <w:i w:val="0"/>
                <w:iCs w:val="0"/>
                <w:color w:val="000000"/>
                <w:sz w:val="22"/>
                <w:szCs w:val="22"/>
                <w:u w:val="none"/>
              </w:rPr>
            </w:pPr>
          </w:p>
        </w:tc>
      </w:tr>
      <w:tr w14:paraId="1B4C2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5F41D">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DE5D3">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AEBFD1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支持通过浏览器进行巡航控制；可按设定的扫描路径、预置位、螺旋路径进行自动巡航；支持按照设置的预置位完成巡航线路设定，最多支持不小于2000条巡航线，每条最大可设置不小于512个预置点；（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40606">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B669E">
            <w:pPr>
              <w:jc w:val="center"/>
              <w:rPr>
                <w:rFonts w:hint="eastAsia" w:ascii="宋体" w:hAnsi="宋体" w:eastAsia="宋体" w:cs="宋体"/>
                <w:i w:val="0"/>
                <w:iCs w:val="0"/>
                <w:color w:val="000000"/>
                <w:sz w:val="22"/>
                <w:szCs w:val="22"/>
                <w:u w:val="none"/>
              </w:rPr>
            </w:pPr>
          </w:p>
        </w:tc>
      </w:tr>
      <w:tr w14:paraId="75AE3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0D16D">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07B09">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71344B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12.支持光学透雾、电子防抖；</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129C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DCD9D">
            <w:pPr>
              <w:jc w:val="center"/>
              <w:rPr>
                <w:rFonts w:hint="eastAsia" w:ascii="宋体" w:hAnsi="宋体" w:eastAsia="宋体" w:cs="宋体"/>
                <w:i w:val="0"/>
                <w:iCs w:val="0"/>
                <w:color w:val="000000"/>
                <w:sz w:val="22"/>
                <w:szCs w:val="22"/>
                <w:u w:val="none"/>
              </w:rPr>
            </w:pPr>
          </w:p>
        </w:tc>
      </w:tr>
      <w:tr w14:paraId="6D9AA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374EF">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5955E">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9BA1C6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13.支持DC36V±50%供电；</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7C22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65B7F">
            <w:pPr>
              <w:jc w:val="center"/>
              <w:rPr>
                <w:rFonts w:hint="eastAsia" w:ascii="宋体" w:hAnsi="宋体" w:eastAsia="宋体" w:cs="宋体"/>
                <w:i w:val="0"/>
                <w:iCs w:val="0"/>
                <w:color w:val="000000"/>
                <w:sz w:val="22"/>
                <w:szCs w:val="22"/>
                <w:u w:val="none"/>
              </w:rPr>
            </w:pPr>
          </w:p>
        </w:tc>
      </w:tr>
      <w:tr w14:paraId="2A367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AB351">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4D9B6">
            <w:pPr>
              <w:jc w:val="center"/>
              <w:rPr>
                <w:rFonts w:hint="eastAsia" w:ascii="宋体" w:hAnsi="宋体" w:eastAsia="宋体" w:cs="宋体"/>
                <w:i w:val="0"/>
                <w:iCs w:val="0"/>
                <w:color w:val="000000"/>
                <w:sz w:val="22"/>
                <w:szCs w:val="22"/>
                <w:u w:val="none"/>
              </w:rPr>
            </w:pPr>
          </w:p>
        </w:tc>
        <w:tc>
          <w:tcPr>
            <w:tcW w:w="0" w:type="auto"/>
            <w:tcBorders>
              <w:top w:val="nil"/>
              <w:left w:val="nil"/>
              <w:bottom w:val="single" w:color="000000" w:sz="4" w:space="0"/>
              <w:right w:val="nil"/>
            </w:tcBorders>
            <w:shd w:val="clear" w:color="auto" w:fill="auto"/>
            <w:vAlign w:val="center"/>
          </w:tcPr>
          <w:p w14:paraId="010797E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14.防护等级IP66；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F49B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36502">
            <w:pPr>
              <w:jc w:val="center"/>
              <w:rPr>
                <w:rFonts w:hint="eastAsia" w:ascii="宋体" w:hAnsi="宋体" w:eastAsia="宋体" w:cs="宋体"/>
                <w:i w:val="0"/>
                <w:iCs w:val="0"/>
                <w:color w:val="000000"/>
                <w:sz w:val="22"/>
                <w:szCs w:val="22"/>
                <w:u w:val="none"/>
              </w:rPr>
            </w:pPr>
          </w:p>
        </w:tc>
      </w:tr>
      <w:tr w14:paraId="29F86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60C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43F5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热成像中载云台</w:t>
            </w:r>
          </w:p>
        </w:tc>
        <w:tc>
          <w:tcPr>
            <w:tcW w:w="0" w:type="auto"/>
            <w:tcBorders>
              <w:top w:val="nil"/>
              <w:left w:val="nil"/>
              <w:bottom w:val="nil"/>
              <w:right w:val="nil"/>
            </w:tcBorders>
            <w:shd w:val="clear" w:color="auto" w:fill="auto"/>
            <w:vAlign w:val="center"/>
          </w:tcPr>
          <w:p w14:paraId="2753242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1.可见光采用不小于400万 CMOS图像传感器；</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2724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7E4D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67616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585DA">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8C5C6">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3CB51C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2.★可见光镜头焦距：6mm～336mm；（投标时提供公安部检测报告复印件）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4362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2BA35">
            <w:pPr>
              <w:jc w:val="center"/>
              <w:rPr>
                <w:rFonts w:hint="eastAsia" w:ascii="宋体" w:hAnsi="宋体" w:eastAsia="宋体" w:cs="宋体"/>
                <w:i w:val="0"/>
                <w:iCs w:val="0"/>
                <w:color w:val="000000"/>
                <w:sz w:val="22"/>
                <w:szCs w:val="22"/>
                <w:u w:val="none"/>
              </w:rPr>
            </w:pPr>
          </w:p>
        </w:tc>
      </w:tr>
      <w:tr w14:paraId="6D19E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339A3">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2E7DB">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118812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3.★热成像镜头焦距：不小于75mm；（投标时提供公安部检测报告复印件）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5E09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B5733">
            <w:pPr>
              <w:jc w:val="center"/>
              <w:rPr>
                <w:rFonts w:hint="eastAsia" w:ascii="宋体" w:hAnsi="宋体" w:eastAsia="宋体" w:cs="宋体"/>
                <w:i w:val="0"/>
                <w:iCs w:val="0"/>
                <w:color w:val="000000"/>
                <w:sz w:val="22"/>
                <w:szCs w:val="22"/>
                <w:u w:val="none"/>
              </w:rPr>
            </w:pPr>
          </w:p>
        </w:tc>
      </w:tr>
      <w:tr w14:paraId="7ECCC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CA5A2">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9029A">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6E38D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4.可见光支持不小于5</w:t>
            </w:r>
            <w:r>
              <w:rPr>
                <w:rFonts w:hint="eastAsia" w:ascii="宋体" w:hAnsi="宋体" w:cs="宋体"/>
                <w:i w:val="0"/>
                <w:iCs w:val="0"/>
                <w:color w:val="000000"/>
                <w:kern w:val="0"/>
                <w:sz w:val="22"/>
                <w:szCs w:val="22"/>
                <w:u w:val="none"/>
                <w:lang w:val="en-US" w:eastAsia="zh-CN" w:bidi="ar"/>
              </w:rPr>
              <w:t>6</w:t>
            </w:r>
            <w:r>
              <w:rPr>
                <w:rFonts w:hint="eastAsia" w:ascii="宋体" w:hAnsi="宋体" w:eastAsia="宋体" w:cs="宋体"/>
                <w:i w:val="0"/>
                <w:iCs w:val="0"/>
                <w:color w:val="000000"/>
                <w:kern w:val="0"/>
                <w:sz w:val="22"/>
                <w:szCs w:val="22"/>
                <w:u w:val="none"/>
                <w:lang w:val="en-US" w:eastAsia="zh-CN" w:bidi="ar"/>
              </w:rPr>
              <w:t>倍光学变倍；</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E3CDD">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4DCD3">
            <w:pPr>
              <w:jc w:val="center"/>
              <w:rPr>
                <w:rFonts w:hint="eastAsia" w:ascii="宋体" w:hAnsi="宋体" w:eastAsia="宋体" w:cs="宋体"/>
                <w:i w:val="0"/>
                <w:iCs w:val="0"/>
                <w:color w:val="000000"/>
                <w:sz w:val="22"/>
                <w:szCs w:val="22"/>
                <w:u w:val="none"/>
              </w:rPr>
            </w:pPr>
          </w:p>
        </w:tc>
      </w:tr>
      <w:tr w14:paraId="3D325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EEA27">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ABAF4">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0CA48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5.★支持船只检测、绊线检测、烟雾检测、火点检测、区域入侵、等智能算法；（投标时提供公安部检测报告复印件）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849A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1425B">
            <w:pPr>
              <w:jc w:val="center"/>
              <w:rPr>
                <w:rFonts w:hint="eastAsia" w:ascii="宋体" w:hAnsi="宋体" w:eastAsia="宋体" w:cs="宋体"/>
                <w:i w:val="0"/>
                <w:iCs w:val="0"/>
                <w:color w:val="000000"/>
                <w:sz w:val="22"/>
                <w:szCs w:val="22"/>
                <w:u w:val="none"/>
              </w:rPr>
            </w:pPr>
          </w:p>
        </w:tc>
      </w:tr>
      <w:tr w14:paraId="50AE4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5DFDD">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160C7">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1677CF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6.云台支持水平0~360°连续旋转，垂直-45°~90°旋转；</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1269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23F74">
            <w:pPr>
              <w:jc w:val="center"/>
              <w:rPr>
                <w:rFonts w:hint="eastAsia" w:ascii="宋体" w:hAnsi="宋体" w:eastAsia="宋体" w:cs="宋体"/>
                <w:i w:val="0"/>
                <w:iCs w:val="0"/>
                <w:color w:val="000000"/>
                <w:sz w:val="22"/>
                <w:szCs w:val="22"/>
                <w:u w:val="none"/>
              </w:rPr>
            </w:pPr>
          </w:p>
        </w:tc>
      </w:tr>
      <w:tr w14:paraId="78F52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3A6BA">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BFDB0">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2A433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7.支持光学防抖，光学透雾/电子透雾；</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3BE09">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E97C2">
            <w:pPr>
              <w:jc w:val="center"/>
              <w:rPr>
                <w:rFonts w:hint="eastAsia" w:ascii="宋体" w:hAnsi="宋体" w:eastAsia="宋体" w:cs="宋体"/>
                <w:i w:val="0"/>
                <w:iCs w:val="0"/>
                <w:color w:val="000000"/>
                <w:sz w:val="22"/>
                <w:szCs w:val="22"/>
                <w:u w:val="none"/>
              </w:rPr>
            </w:pPr>
          </w:p>
        </w:tc>
      </w:tr>
      <w:tr w14:paraId="1C066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1AA1F">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618DE">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E23B0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8.支持雨感雨刷，保证视野清晰，延长雨刷寿命；</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039F1">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5C12B">
            <w:pPr>
              <w:jc w:val="center"/>
              <w:rPr>
                <w:rFonts w:hint="eastAsia" w:ascii="宋体" w:hAnsi="宋体" w:eastAsia="宋体" w:cs="宋体"/>
                <w:i w:val="0"/>
                <w:iCs w:val="0"/>
                <w:color w:val="000000"/>
                <w:sz w:val="22"/>
                <w:szCs w:val="22"/>
                <w:u w:val="none"/>
              </w:rPr>
            </w:pPr>
          </w:p>
        </w:tc>
      </w:tr>
      <w:tr w14:paraId="7FC9F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1318D">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CBE40">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F587A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9.夜晚天气晴朗无遮挡，激光补光开启，可识别距离不小于2000m处的人体轮廓；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A630F">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0B485">
            <w:pPr>
              <w:jc w:val="center"/>
              <w:rPr>
                <w:rFonts w:hint="eastAsia" w:ascii="宋体" w:hAnsi="宋体" w:eastAsia="宋体" w:cs="宋体"/>
                <w:i w:val="0"/>
                <w:iCs w:val="0"/>
                <w:color w:val="000000"/>
                <w:sz w:val="22"/>
                <w:szCs w:val="22"/>
                <w:u w:val="none"/>
              </w:rPr>
            </w:pPr>
          </w:p>
        </w:tc>
      </w:tr>
      <w:tr w14:paraId="0E004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D28B0">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39C18">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05437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10.★具有激光测距功能，可通过激光测量距离不小于2000m处的物体；（投标时提供公安部检测报告复印件）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191A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0E7EC">
            <w:pPr>
              <w:jc w:val="center"/>
              <w:rPr>
                <w:rFonts w:hint="eastAsia" w:ascii="宋体" w:hAnsi="宋体" w:eastAsia="宋体" w:cs="宋体"/>
                <w:i w:val="0"/>
                <w:iCs w:val="0"/>
                <w:color w:val="000000"/>
                <w:sz w:val="22"/>
                <w:szCs w:val="22"/>
                <w:u w:val="none"/>
              </w:rPr>
            </w:pPr>
          </w:p>
        </w:tc>
      </w:tr>
      <w:tr w14:paraId="7A981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16259">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85C7C">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8A4ECB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11.内置冷凝集水水箱，水箱口具备防虫网；具备水箱水位检测功能；</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8CDA9">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20BD7">
            <w:pPr>
              <w:jc w:val="center"/>
              <w:rPr>
                <w:rFonts w:hint="eastAsia" w:ascii="宋体" w:hAnsi="宋体" w:eastAsia="宋体" w:cs="宋体"/>
                <w:i w:val="0"/>
                <w:iCs w:val="0"/>
                <w:color w:val="000000"/>
                <w:sz w:val="22"/>
                <w:szCs w:val="22"/>
                <w:u w:val="none"/>
              </w:rPr>
            </w:pPr>
          </w:p>
        </w:tc>
      </w:tr>
      <w:tr w14:paraId="0E02D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C8A02">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3216D">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85B27C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12.支持DC24V~57V宽压供电；</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EBA3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6DE51">
            <w:pPr>
              <w:jc w:val="center"/>
              <w:rPr>
                <w:rFonts w:hint="eastAsia" w:ascii="宋体" w:hAnsi="宋体" w:eastAsia="宋体" w:cs="宋体"/>
                <w:i w:val="0"/>
                <w:iCs w:val="0"/>
                <w:color w:val="000000"/>
                <w:sz w:val="22"/>
                <w:szCs w:val="22"/>
                <w:u w:val="none"/>
              </w:rPr>
            </w:pPr>
          </w:p>
        </w:tc>
      </w:tr>
      <w:tr w14:paraId="44FDB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184EF">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17EA9">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9B8D0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13.支持DC12V电源返送；</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8C099">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8EBD0">
            <w:pPr>
              <w:jc w:val="center"/>
              <w:rPr>
                <w:rFonts w:hint="eastAsia" w:ascii="宋体" w:hAnsi="宋体" w:eastAsia="宋体" w:cs="宋体"/>
                <w:i w:val="0"/>
                <w:iCs w:val="0"/>
                <w:color w:val="000000"/>
                <w:sz w:val="22"/>
                <w:szCs w:val="22"/>
                <w:u w:val="none"/>
              </w:rPr>
            </w:pPr>
          </w:p>
        </w:tc>
      </w:tr>
      <w:tr w14:paraId="4037A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7373">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73EA3">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F07DE2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14.支持GPS/北斗定位；</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690FF">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F3085">
            <w:pPr>
              <w:jc w:val="center"/>
              <w:rPr>
                <w:rFonts w:hint="eastAsia" w:ascii="宋体" w:hAnsi="宋体" w:eastAsia="宋体" w:cs="宋体"/>
                <w:i w:val="0"/>
                <w:iCs w:val="0"/>
                <w:color w:val="000000"/>
                <w:sz w:val="22"/>
                <w:szCs w:val="22"/>
                <w:u w:val="none"/>
              </w:rPr>
            </w:pPr>
          </w:p>
        </w:tc>
      </w:tr>
      <w:tr w14:paraId="76BB4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F3BD4">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8AF08">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86D1C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15.支持物理水平仪；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102E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6205D">
            <w:pPr>
              <w:jc w:val="center"/>
              <w:rPr>
                <w:rFonts w:hint="eastAsia" w:ascii="宋体" w:hAnsi="宋体" w:eastAsia="宋体" w:cs="宋体"/>
                <w:i w:val="0"/>
                <w:iCs w:val="0"/>
                <w:color w:val="000000"/>
                <w:sz w:val="22"/>
                <w:szCs w:val="22"/>
                <w:u w:val="none"/>
              </w:rPr>
            </w:pPr>
          </w:p>
        </w:tc>
      </w:tr>
      <w:tr w14:paraId="39ABB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45F41">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007C4">
            <w:pPr>
              <w:jc w:val="center"/>
              <w:rPr>
                <w:rFonts w:hint="eastAsia" w:ascii="宋体" w:hAnsi="宋体" w:eastAsia="宋体" w:cs="宋体"/>
                <w:i w:val="0"/>
                <w:iCs w:val="0"/>
                <w:color w:val="000000"/>
                <w:sz w:val="22"/>
                <w:szCs w:val="22"/>
                <w:u w:val="none"/>
              </w:rPr>
            </w:pPr>
          </w:p>
        </w:tc>
        <w:tc>
          <w:tcPr>
            <w:tcW w:w="0" w:type="auto"/>
            <w:tcBorders>
              <w:top w:val="nil"/>
              <w:left w:val="nil"/>
              <w:bottom w:val="single" w:color="000000" w:sz="4" w:space="0"/>
              <w:right w:val="nil"/>
            </w:tcBorders>
            <w:shd w:val="clear" w:color="auto" w:fill="auto"/>
            <w:vAlign w:val="center"/>
          </w:tcPr>
          <w:p w14:paraId="295D90B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16.防护等级IP66。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11933">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9B60C">
            <w:pPr>
              <w:jc w:val="center"/>
              <w:rPr>
                <w:rFonts w:hint="eastAsia" w:ascii="宋体" w:hAnsi="宋体" w:eastAsia="宋体" w:cs="宋体"/>
                <w:i w:val="0"/>
                <w:iCs w:val="0"/>
                <w:color w:val="000000"/>
                <w:sz w:val="22"/>
                <w:szCs w:val="22"/>
                <w:u w:val="none"/>
              </w:rPr>
            </w:pPr>
          </w:p>
        </w:tc>
      </w:tr>
      <w:tr w14:paraId="55E2C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B4F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3477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边缘计算存储一体机</w:t>
            </w:r>
          </w:p>
        </w:tc>
        <w:tc>
          <w:tcPr>
            <w:tcW w:w="0" w:type="auto"/>
            <w:tcBorders>
              <w:top w:val="nil"/>
              <w:left w:val="nil"/>
              <w:bottom w:val="nil"/>
              <w:right w:val="nil"/>
            </w:tcBorders>
            <w:shd w:val="clear" w:color="auto" w:fill="auto"/>
            <w:vAlign w:val="center"/>
          </w:tcPr>
          <w:p w14:paraId="21EBA0F9">
            <w:pPr>
              <w:keepNext w:val="0"/>
              <w:keepLines w:val="0"/>
              <w:widowControl/>
              <w:suppressLineNumbers w:val="0"/>
              <w:jc w:val="left"/>
              <w:textAlignment w:val="center"/>
              <w:rPr>
                <w:rFonts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内置不少</w:t>
            </w:r>
            <w:r>
              <w:rPr>
                <w:rStyle w:val="218"/>
                <w:rFonts w:eastAsia="宋体"/>
                <w:lang w:val="en-US" w:eastAsia="zh-CN" w:bidi="ar"/>
              </w:rPr>
              <w:t>2</w:t>
            </w:r>
            <w:r>
              <w:rPr>
                <w:rFonts w:hint="eastAsia" w:ascii="宋体" w:hAnsi="宋体" w:eastAsia="宋体" w:cs="宋体"/>
                <w:i w:val="0"/>
                <w:iCs w:val="0"/>
                <w:color w:val="000000"/>
                <w:kern w:val="0"/>
                <w:sz w:val="21"/>
                <w:szCs w:val="21"/>
                <w:u w:val="none"/>
                <w:lang w:val="en-US" w:eastAsia="zh-CN" w:bidi="ar"/>
              </w:rPr>
              <w:t>个算力为</w:t>
            </w:r>
            <w:r>
              <w:rPr>
                <w:rStyle w:val="218"/>
                <w:rFonts w:eastAsia="宋体"/>
                <w:lang w:val="en-US" w:eastAsia="zh-CN" w:bidi="ar"/>
              </w:rPr>
              <w:t>22TOPS</w:t>
            </w:r>
            <w:r>
              <w:rPr>
                <w:rFonts w:hint="eastAsia" w:ascii="宋体" w:hAnsi="宋体" w:eastAsia="宋体" w:cs="宋体"/>
                <w:i w:val="0"/>
                <w:iCs w:val="0"/>
                <w:color w:val="000000"/>
                <w:kern w:val="0"/>
                <w:sz w:val="21"/>
                <w:szCs w:val="21"/>
                <w:u w:val="none"/>
                <w:lang w:val="en-US" w:eastAsia="zh-CN" w:bidi="ar"/>
              </w:rPr>
              <w:t>的</w:t>
            </w:r>
            <w:r>
              <w:rPr>
                <w:rStyle w:val="218"/>
                <w:rFonts w:eastAsia="宋体"/>
                <w:lang w:val="en-US" w:eastAsia="zh-CN" w:bidi="ar"/>
              </w:rPr>
              <w:t>GPU</w:t>
            </w:r>
            <w:r>
              <w:rPr>
                <w:rFonts w:hint="eastAsia" w:ascii="宋体" w:hAnsi="宋体" w:eastAsia="宋体" w:cs="宋体"/>
                <w:i w:val="0"/>
                <w:iCs w:val="0"/>
                <w:color w:val="000000"/>
                <w:kern w:val="0"/>
                <w:sz w:val="21"/>
                <w:szCs w:val="21"/>
                <w:u w:val="none"/>
                <w:lang w:val="en-US" w:eastAsia="zh-CN" w:bidi="ar"/>
              </w:rPr>
              <w:t>芯片，</w:t>
            </w:r>
            <w:r>
              <w:rPr>
                <w:rStyle w:val="218"/>
                <w:rFonts w:eastAsia="宋体"/>
                <w:lang w:val="en-US" w:eastAsia="zh-CN" w:bidi="ar"/>
              </w:rPr>
              <w:t>GPU</w:t>
            </w:r>
            <w:r>
              <w:rPr>
                <w:rFonts w:hint="eastAsia" w:ascii="宋体" w:hAnsi="宋体" w:eastAsia="宋体" w:cs="宋体"/>
                <w:i w:val="0"/>
                <w:iCs w:val="0"/>
                <w:color w:val="000000"/>
                <w:kern w:val="0"/>
                <w:sz w:val="21"/>
                <w:szCs w:val="21"/>
                <w:u w:val="none"/>
                <w:lang w:val="en-US" w:eastAsia="zh-CN" w:bidi="ar"/>
              </w:rPr>
              <w:t>采用</w:t>
            </w:r>
            <w:r>
              <w:rPr>
                <w:rStyle w:val="218"/>
                <w:rFonts w:eastAsia="宋体"/>
                <w:lang w:val="en-US" w:eastAsia="zh-CN" w:bidi="ar"/>
              </w:rPr>
              <w:t>64</w:t>
            </w:r>
            <w:r>
              <w:rPr>
                <w:rFonts w:hint="eastAsia" w:ascii="宋体" w:hAnsi="宋体" w:eastAsia="宋体" w:cs="宋体"/>
                <w:i w:val="0"/>
                <w:iCs w:val="0"/>
                <w:color w:val="000000"/>
                <w:kern w:val="0"/>
                <w:sz w:val="21"/>
                <w:szCs w:val="21"/>
                <w:u w:val="none"/>
                <w:lang w:val="en-US" w:eastAsia="zh-CN" w:bidi="ar"/>
              </w:rPr>
              <w:t>位</w:t>
            </w:r>
            <w:r>
              <w:rPr>
                <w:rStyle w:val="218"/>
                <w:rFonts w:eastAsia="宋体"/>
                <w:lang w:val="en-US" w:eastAsia="zh-CN" w:bidi="ar"/>
              </w:rPr>
              <w:t>8</w:t>
            </w:r>
            <w:r>
              <w:rPr>
                <w:rFonts w:hint="eastAsia" w:ascii="宋体" w:hAnsi="宋体" w:eastAsia="宋体" w:cs="宋体"/>
                <w:i w:val="0"/>
                <w:iCs w:val="0"/>
                <w:color w:val="000000"/>
                <w:kern w:val="0"/>
                <w:sz w:val="21"/>
                <w:szCs w:val="21"/>
                <w:u w:val="none"/>
                <w:lang w:val="en-US" w:eastAsia="zh-CN" w:bidi="ar"/>
              </w:rPr>
              <w:t>核</w:t>
            </w:r>
            <w:r>
              <w:rPr>
                <w:rStyle w:val="218"/>
                <w:rFonts w:eastAsia="宋体"/>
                <w:lang w:val="en-US" w:eastAsia="zh-CN" w:bidi="ar"/>
              </w:rPr>
              <w:t>A55</w:t>
            </w:r>
            <w:r>
              <w:rPr>
                <w:rFonts w:hint="eastAsia" w:ascii="宋体" w:hAnsi="宋体" w:eastAsia="宋体" w:cs="宋体"/>
                <w:i w:val="0"/>
                <w:iCs w:val="0"/>
                <w:color w:val="000000"/>
                <w:kern w:val="0"/>
                <w:sz w:val="21"/>
                <w:szCs w:val="21"/>
                <w:u w:val="none"/>
                <w:lang w:val="en-US" w:eastAsia="zh-CN" w:bidi="ar"/>
              </w:rPr>
              <w:t xml:space="preserve">处理器，最高频率不低于 </w:t>
            </w:r>
            <w:r>
              <w:rPr>
                <w:rStyle w:val="218"/>
                <w:rFonts w:eastAsia="宋体"/>
                <w:lang w:val="en-US" w:eastAsia="zh-CN" w:bidi="ar"/>
              </w:rPr>
              <w:t>1.7GHz</w:t>
            </w:r>
            <w:r>
              <w:rPr>
                <w:rFonts w:hint="eastAsia" w:ascii="宋体" w:hAnsi="宋体" w:eastAsia="宋体" w:cs="宋体"/>
                <w:i w:val="0"/>
                <w:iCs w:val="0"/>
                <w:color w:val="000000"/>
                <w:kern w:val="0"/>
                <w:sz w:val="21"/>
                <w:szCs w:val="21"/>
                <w:u w:val="none"/>
                <w:lang w:val="en-US" w:eastAsia="zh-CN" w:bidi="ar"/>
              </w:rPr>
              <w:t>；</w:t>
            </w:r>
            <w:r>
              <w:rPr>
                <w:rStyle w:val="218"/>
                <w:rFonts w:eastAsia="宋体"/>
                <w:lang w:val="en-US" w:eastAsia="zh-CN" w:bidi="ar"/>
              </w:rPr>
              <w:t xml:space="preserve">                                                 </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773D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6D2C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6D74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E6ED3">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28E5B">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29D17217">
            <w:pPr>
              <w:keepNext w:val="0"/>
              <w:keepLines w:val="0"/>
              <w:widowControl/>
              <w:suppressLineNumbers w:val="0"/>
              <w:jc w:val="left"/>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具有不少于：</w:t>
            </w:r>
            <w:r>
              <w:rPr>
                <w:rStyle w:val="218"/>
                <w:rFonts w:eastAsia="宋体"/>
                <w:lang w:val="en-US" w:eastAsia="zh-CN" w:bidi="ar"/>
              </w:rPr>
              <w:t>2</w:t>
            </w:r>
            <w:r>
              <w:rPr>
                <w:rFonts w:hint="eastAsia" w:ascii="宋体" w:hAnsi="宋体" w:eastAsia="宋体" w:cs="宋体"/>
                <w:i w:val="0"/>
                <w:iCs w:val="0"/>
                <w:color w:val="000000"/>
                <w:kern w:val="0"/>
                <w:sz w:val="21"/>
                <w:szCs w:val="21"/>
                <w:u w:val="none"/>
                <w:lang w:val="en-US" w:eastAsia="zh-CN" w:bidi="ar"/>
              </w:rPr>
              <w:t>个</w:t>
            </w:r>
            <w:r>
              <w:rPr>
                <w:rStyle w:val="218"/>
                <w:rFonts w:eastAsia="宋体"/>
                <w:lang w:val="en-US" w:eastAsia="zh-CN" w:bidi="ar"/>
              </w:rPr>
              <w:t>RJ45</w:t>
            </w:r>
            <w:r>
              <w:rPr>
                <w:rFonts w:hint="eastAsia" w:ascii="宋体" w:hAnsi="宋体" w:eastAsia="宋体" w:cs="宋体"/>
                <w:i w:val="0"/>
                <w:iCs w:val="0"/>
                <w:color w:val="000000"/>
                <w:kern w:val="0"/>
                <w:sz w:val="21"/>
                <w:szCs w:val="21"/>
                <w:u w:val="none"/>
                <w:lang w:val="en-US" w:eastAsia="zh-CN" w:bidi="ar"/>
              </w:rPr>
              <w:t xml:space="preserve">网络接口、 </w:t>
            </w:r>
            <w:r>
              <w:rPr>
                <w:rStyle w:val="218"/>
                <w:rFonts w:eastAsia="宋体"/>
                <w:lang w:val="en-US" w:eastAsia="zh-CN" w:bidi="ar"/>
              </w:rPr>
              <w:t>1</w:t>
            </w:r>
            <w:r>
              <w:rPr>
                <w:rFonts w:hint="eastAsia" w:ascii="宋体" w:hAnsi="宋体" w:eastAsia="宋体" w:cs="宋体"/>
                <w:i w:val="0"/>
                <w:iCs w:val="0"/>
                <w:color w:val="000000"/>
                <w:kern w:val="0"/>
                <w:sz w:val="21"/>
                <w:szCs w:val="21"/>
                <w:u w:val="none"/>
                <w:lang w:val="en-US" w:eastAsia="zh-CN" w:bidi="ar"/>
              </w:rPr>
              <w:t>个</w:t>
            </w:r>
            <w:r>
              <w:rPr>
                <w:rStyle w:val="218"/>
                <w:rFonts w:eastAsia="宋体"/>
                <w:lang w:val="en-US" w:eastAsia="zh-CN" w:bidi="ar"/>
              </w:rPr>
              <w:t>VGA</w:t>
            </w:r>
            <w:r>
              <w:rPr>
                <w:rFonts w:hint="eastAsia" w:ascii="宋体" w:hAnsi="宋体" w:eastAsia="宋体" w:cs="宋体"/>
                <w:i w:val="0"/>
                <w:iCs w:val="0"/>
                <w:color w:val="000000"/>
                <w:kern w:val="0"/>
                <w:sz w:val="21"/>
                <w:szCs w:val="21"/>
                <w:u w:val="none"/>
                <w:lang w:val="en-US" w:eastAsia="zh-CN" w:bidi="ar"/>
              </w:rPr>
              <w:t xml:space="preserve">接口、 </w:t>
            </w:r>
            <w:r>
              <w:rPr>
                <w:rStyle w:val="218"/>
                <w:rFonts w:eastAsia="宋体"/>
                <w:lang w:val="en-US" w:eastAsia="zh-CN" w:bidi="ar"/>
              </w:rPr>
              <w:t>2</w:t>
            </w:r>
            <w:r>
              <w:rPr>
                <w:rFonts w:hint="eastAsia" w:ascii="宋体" w:hAnsi="宋体" w:eastAsia="宋体" w:cs="宋体"/>
                <w:i w:val="0"/>
                <w:iCs w:val="0"/>
                <w:color w:val="000000"/>
                <w:kern w:val="0"/>
                <w:sz w:val="21"/>
                <w:szCs w:val="21"/>
                <w:u w:val="none"/>
                <w:lang w:val="en-US" w:eastAsia="zh-CN" w:bidi="ar"/>
              </w:rPr>
              <w:t>个</w:t>
            </w:r>
            <w:r>
              <w:rPr>
                <w:rStyle w:val="218"/>
                <w:rFonts w:eastAsia="宋体"/>
                <w:lang w:val="en-US" w:eastAsia="zh-CN" w:bidi="ar"/>
              </w:rPr>
              <w:t>HDMI</w:t>
            </w:r>
            <w:r>
              <w:rPr>
                <w:rFonts w:hint="eastAsia" w:ascii="宋体" w:hAnsi="宋体" w:eastAsia="宋体" w:cs="宋体"/>
                <w:i w:val="0"/>
                <w:iCs w:val="0"/>
                <w:color w:val="000000"/>
                <w:kern w:val="0"/>
                <w:sz w:val="21"/>
                <w:szCs w:val="21"/>
                <w:u w:val="none"/>
                <w:lang w:val="en-US" w:eastAsia="zh-CN" w:bidi="ar"/>
              </w:rPr>
              <w:t>接口、</w:t>
            </w:r>
            <w:r>
              <w:rPr>
                <w:rStyle w:val="218"/>
                <w:rFonts w:eastAsia="宋体"/>
                <w:lang w:val="en-US" w:eastAsia="zh-CN" w:bidi="ar"/>
              </w:rPr>
              <w:t>1</w:t>
            </w:r>
            <w:r>
              <w:rPr>
                <w:rFonts w:hint="eastAsia" w:ascii="宋体" w:hAnsi="宋体" w:eastAsia="宋体" w:cs="宋体"/>
                <w:i w:val="0"/>
                <w:iCs w:val="0"/>
                <w:color w:val="000000"/>
                <w:kern w:val="0"/>
                <w:sz w:val="21"/>
                <w:szCs w:val="21"/>
                <w:u w:val="none"/>
                <w:lang w:val="en-US" w:eastAsia="zh-CN" w:bidi="ar"/>
              </w:rPr>
              <w:t>个</w:t>
            </w:r>
            <w:r>
              <w:rPr>
                <w:rStyle w:val="218"/>
                <w:rFonts w:eastAsia="宋体"/>
                <w:lang w:val="en-US" w:eastAsia="zh-CN" w:bidi="ar"/>
              </w:rPr>
              <w:t>RS232</w:t>
            </w:r>
            <w:r>
              <w:rPr>
                <w:rFonts w:hint="eastAsia" w:ascii="宋体" w:hAnsi="宋体" w:eastAsia="宋体" w:cs="宋体"/>
                <w:i w:val="0"/>
                <w:iCs w:val="0"/>
                <w:color w:val="000000"/>
                <w:kern w:val="0"/>
                <w:sz w:val="21"/>
                <w:szCs w:val="21"/>
                <w:u w:val="none"/>
                <w:lang w:val="en-US" w:eastAsia="zh-CN" w:bidi="ar"/>
              </w:rPr>
              <w:t xml:space="preserve">接口、 </w:t>
            </w:r>
            <w:r>
              <w:rPr>
                <w:rStyle w:val="218"/>
                <w:rFonts w:eastAsia="宋体"/>
                <w:lang w:val="en-US" w:eastAsia="zh-CN" w:bidi="ar"/>
              </w:rPr>
              <w:t>1</w:t>
            </w:r>
            <w:r>
              <w:rPr>
                <w:rFonts w:hint="eastAsia" w:ascii="宋体" w:hAnsi="宋体" w:eastAsia="宋体" w:cs="宋体"/>
                <w:i w:val="0"/>
                <w:iCs w:val="0"/>
                <w:color w:val="000000"/>
                <w:kern w:val="0"/>
                <w:sz w:val="21"/>
                <w:szCs w:val="21"/>
                <w:u w:val="none"/>
                <w:lang w:val="en-US" w:eastAsia="zh-CN" w:bidi="ar"/>
              </w:rPr>
              <w:t>个</w:t>
            </w:r>
            <w:r>
              <w:rPr>
                <w:rStyle w:val="218"/>
                <w:rFonts w:eastAsia="宋体"/>
                <w:lang w:val="en-US" w:eastAsia="zh-CN" w:bidi="ar"/>
              </w:rPr>
              <w:t>RS485</w:t>
            </w:r>
            <w:r>
              <w:rPr>
                <w:rFonts w:hint="eastAsia" w:ascii="宋体" w:hAnsi="宋体" w:eastAsia="宋体" w:cs="宋体"/>
                <w:i w:val="0"/>
                <w:iCs w:val="0"/>
                <w:color w:val="000000"/>
                <w:kern w:val="0"/>
                <w:sz w:val="21"/>
                <w:szCs w:val="21"/>
                <w:u w:val="none"/>
                <w:lang w:val="en-US" w:eastAsia="zh-CN" w:bidi="ar"/>
              </w:rPr>
              <w:t>接口、</w:t>
            </w:r>
            <w:r>
              <w:rPr>
                <w:rStyle w:val="218"/>
                <w:rFonts w:eastAsia="宋体"/>
                <w:lang w:val="en-US" w:eastAsia="zh-CN" w:bidi="ar"/>
              </w:rPr>
              <w:t>8</w:t>
            </w:r>
            <w:r>
              <w:rPr>
                <w:rFonts w:hint="eastAsia" w:ascii="宋体" w:hAnsi="宋体" w:eastAsia="宋体" w:cs="宋体"/>
                <w:i w:val="0"/>
                <w:iCs w:val="0"/>
                <w:color w:val="000000"/>
                <w:kern w:val="0"/>
                <w:sz w:val="21"/>
                <w:szCs w:val="21"/>
                <w:u w:val="none"/>
                <w:lang w:val="en-US" w:eastAsia="zh-CN" w:bidi="ar"/>
              </w:rPr>
              <w:t>个</w:t>
            </w:r>
            <w:r>
              <w:rPr>
                <w:rStyle w:val="218"/>
                <w:rFonts w:eastAsia="宋体"/>
                <w:lang w:val="en-US" w:eastAsia="zh-CN" w:bidi="ar"/>
              </w:rPr>
              <w:t>SATA3.0</w:t>
            </w:r>
            <w:r>
              <w:rPr>
                <w:rFonts w:hint="eastAsia" w:ascii="宋体" w:hAnsi="宋体" w:eastAsia="宋体" w:cs="宋体"/>
                <w:i w:val="0"/>
                <w:iCs w:val="0"/>
                <w:color w:val="000000"/>
                <w:kern w:val="0"/>
                <w:sz w:val="21"/>
                <w:szCs w:val="21"/>
                <w:u w:val="none"/>
                <w:lang w:val="en-US" w:eastAsia="zh-CN" w:bidi="ar"/>
              </w:rPr>
              <w:t>接口（满配</w:t>
            </w:r>
            <w:r>
              <w:rPr>
                <w:rStyle w:val="218"/>
                <w:rFonts w:eastAsia="宋体"/>
                <w:lang w:val="en-US" w:eastAsia="zh-CN" w:bidi="ar"/>
              </w:rPr>
              <w:t>10T</w:t>
            </w:r>
            <w:r>
              <w:rPr>
                <w:rFonts w:hint="eastAsia" w:ascii="宋体" w:hAnsi="宋体" w:eastAsia="宋体" w:cs="宋体"/>
                <w:i w:val="0"/>
                <w:iCs w:val="0"/>
                <w:color w:val="000000"/>
                <w:kern w:val="0"/>
                <w:sz w:val="21"/>
                <w:szCs w:val="21"/>
                <w:u w:val="none"/>
                <w:lang w:val="en-US" w:eastAsia="zh-CN" w:bidi="ar"/>
              </w:rPr>
              <w:t xml:space="preserve">硬盘）、 </w:t>
            </w:r>
            <w:r>
              <w:rPr>
                <w:rStyle w:val="218"/>
                <w:rFonts w:eastAsia="宋体"/>
                <w:lang w:val="en-US" w:eastAsia="zh-CN" w:bidi="ar"/>
              </w:rPr>
              <w:t>1</w:t>
            </w:r>
            <w:r>
              <w:rPr>
                <w:rFonts w:hint="eastAsia" w:ascii="宋体" w:hAnsi="宋体" w:eastAsia="宋体" w:cs="宋体"/>
                <w:i w:val="0"/>
                <w:iCs w:val="0"/>
                <w:color w:val="000000"/>
                <w:kern w:val="0"/>
                <w:sz w:val="21"/>
                <w:szCs w:val="21"/>
                <w:u w:val="none"/>
                <w:lang w:val="en-US" w:eastAsia="zh-CN" w:bidi="ar"/>
              </w:rPr>
              <w:t xml:space="preserve">个音频输入接口、 </w:t>
            </w:r>
            <w:r>
              <w:rPr>
                <w:rStyle w:val="218"/>
                <w:rFonts w:eastAsia="宋体"/>
                <w:lang w:val="en-US" w:eastAsia="zh-CN" w:bidi="ar"/>
              </w:rPr>
              <w:t>1</w:t>
            </w:r>
            <w:r>
              <w:rPr>
                <w:rFonts w:hint="eastAsia" w:ascii="宋体" w:hAnsi="宋体" w:eastAsia="宋体" w:cs="宋体"/>
                <w:i w:val="0"/>
                <w:iCs w:val="0"/>
                <w:color w:val="000000"/>
                <w:kern w:val="0"/>
                <w:sz w:val="21"/>
                <w:szCs w:val="21"/>
                <w:u w:val="none"/>
                <w:lang w:val="en-US" w:eastAsia="zh-CN" w:bidi="ar"/>
              </w:rPr>
              <w:t xml:space="preserve">个音频输出接口、 </w:t>
            </w:r>
            <w:r>
              <w:rPr>
                <w:rStyle w:val="218"/>
                <w:rFonts w:eastAsia="宋体"/>
                <w:lang w:val="en-US" w:eastAsia="zh-CN" w:bidi="ar"/>
              </w:rPr>
              <w:t>16</w:t>
            </w:r>
            <w:r>
              <w:rPr>
                <w:rFonts w:hint="eastAsia" w:ascii="宋体" w:hAnsi="宋体" w:eastAsia="宋体" w:cs="宋体"/>
                <w:i w:val="0"/>
                <w:iCs w:val="0"/>
                <w:color w:val="000000"/>
                <w:kern w:val="0"/>
                <w:sz w:val="21"/>
                <w:szCs w:val="21"/>
                <w:u w:val="none"/>
                <w:lang w:val="en-US" w:eastAsia="zh-CN" w:bidi="ar"/>
              </w:rPr>
              <w:t xml:space="preserve">个报警输入接口、 </w:t>
            </w:r>
            <w:r>
              <w:rPr>
                <w:rStyle w:val="218"/>
                <w:rFonts w:eastAsia="宋体"/>
                <w:lang w:val="en-US" w:eastAsia="zh-CN" w:bidi="ar"/>
              </w:rPr>
              <w:t>9</w:t>
            </w:r>
            <w:r>
              <w:rPr>
                <w:rFonts w:hint="eastAsia" w:ascii="宋体" w:hAnsi="宋体" w:eastAsia="宋体" w:cs="宋体"/>
                <w:i w:val="0"/>
                <w:iCs w:val="0"/>
                <w:color w:val="000000"/>
                <w:kern w:val="0"/>
                <w:sz w:val="21"/>
                <w:szCs w:val="21"/>
                <w:u w:val="none"/>
                <w:lang w:val="en-US" w:eastAsia="zh-CN" w:bidi="ar"/>
              </w:rPr>
              <w:t>个报警输出接口；</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8D8BC">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01555">
            <w:pPr>
              <w:jc w:val="center"/>
              <w:rPr>
                <w:rFonts w:hint="eastAsia" w:ascii="宋体" w:hAnsi="宋体" w:eastAsia="宋体" w:cs="宋体"/>
                <w:i w:val="0"/>
                <w:iCs w:val="0"/>
                <w:color w:val="000000"/>
                <w:sz w:val="22"/>
                <w:szCs w:val="22"/>
                <w:u w:val="none"/>
              </w:rPr>
            </w:pPr>
          </w:p>
        </w:tc>
      </w:tr>
      <w:tr w14:paraId="67840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5BCA0">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6BD70">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8657759">
            <w:pPr>
              <w:keepNext w:val="0"/>
              <w:keepLines w:val="0"/>
              <w:widowControl/>
              <w:suppressLineNumbers w:val="0"/>
              <w:jc w:val="both"/>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u w:val="none"/>
                <w:lang w:val="en-US" w:eastAsia="zh-CN" w:bidi="ar"/>
              </w:rPr>
              <w:t>支持不少于</w:t>
            </w:r>
            <w:r>
              <w:rPr>
                <w:rStyle w:val="218"/>
                <w:rFonts w:eastAsia="宋体"/>
                <w:lang w:val="en-US" w:eastAsia="zh-CN" w:bidi="ar"/>
              </w:rPr>
              <w:t>128</w:t>
            </w:r>
            <w:r>
              <w:rPr>
                <w:rFonts w:hint="eastAsia" w:ascii="宋体" w:hAnsi="宋体" w:eastAsia="宋体" w:cs="宋体"/>
                <w:i w:val="0"/>
                <w:iCs w:val="0"/>
                <w:color w:val="000000"/>
                <w:kern w:val="0"/>
                <w:sz w:val="21"/>
                <w:szCs w:val="21"/>
                <w:u w:val="none"/>
                <w:lang w:val="en-US" w:eastAsia="zh-CN" w:bidi="ar"/>
              </w:rPr>
              <w:t>路</w:t>
            </w:r>
            <w:r>
              <w:rPr>
                <w:rStyle w:val="218"/>
                <w:rFonts w:eastAsia="宋体"/>
                <w:lang w:val="en-US" w:eastAsia="zh-CN" w:bidi="ar"/>
              </w:rPr>
              <w:t>H.264/H.265</w:t>
            </w:r>
            <w:r>
              <w:rPr>
                <w:rFonts w:hint="eastAsia" w:ascii="宋体" w:hAnsi="宋体" w:eastAsia="宋体" w:cs="宋体"/>
                <w:i w:val="0"/>
                <w:iCs w:val="0"/>
                <w:color w:val="000000"/>
                <w:kern w:val="0"/>
                <w:sz w:val="21"/>
                <w:szCs w:val="21"/>
                <w:u w:val="none"/>
                <w:lang w:val="en-US" w:eastAsia="zh-CN" w:bidi="ar"/>
              </w:rPr>
              <w:t>混合接入，网络带宽</w:t>
            </w:r>
            <w:r>
              <w:rPr>
                <w:rStyle w:val="218"/>
                <w:rFonts w:eastAsia="宋体"/>
                <w:lang w:val="en-US" w:eastAsia="zh-CN" w:bidi="ar"/>
              </w:rPr>
              <w:t>512Mbps</w:t>
            </w:r>
            <w:r>
              <w:rPr>
                <w:rFonts w:hint="eastAsia" w:ascii="宋体" w:hAnsi="宋体" w:eastAsia="宋体" w:cs="宋体"/>
                <w:i w:val="0"/>
                <w:iCs w:val="0"/>
                <w:color w:val="000000"/>
                <w:kern w:val="0"/>
                <w:sz w:val="21"/>
                <w:szCs w:val="21"/>
                <w:u w:val="none"/>
                <w:lang w:val="en-US" w:eastAsia="zh-CN" w:bidi="ar"/>
              </w:rPr>
              <w:t>接入；</w:t>
            </w:r>
            <w:r>
              <w:rPr>
                <w:rStyle w:val="218"/>
                <w:rFonts w:eastAsia="宋体"/>
                <w:lang w:val="en-US" w:eastAsia="zh-CN" w:bidi="ar"/>
              </w:rPr>
              <w:t>512Mbps</w:t>
            </w:r>
            <w:r>
              <w:rPr>
                <w:rFonts w:hint="eastAsia" w:ascii="宋体" w:hAnsi="宋体" w:eastAsia="宋体" w:cs="宋体"/>
                <w:i w:val="0"/>
                <w:iCs w:val="0"/>
                <w:color w:val="000000"/>
                <w:kern w:val="0"/>
                <w:sz w:val="21"/>
                <w:szCs w:val="21"/>
                <w:u w:val="none"/>
                <w:lang w:val="en-US" w:eastAsia="zh-CN" w:bidi="ar"/>
              </w:rPr>
              <w:t>存储；</w:t>
            </w:r>
            <w:r>
              <w:rPr>
                <w:rStyle w:val="218"/>
                <w:rFonts w:eastAsia="宋体"/>
                <w:lang w:val="en-US" w:eastAsia="zh-CN" w:bidi="ar"/>
              </w:rPr>
              <w:t>512Mbps</w:t>
            </w:r>
            <w:r>
              <w:rPr>
                <w:rFonts w:hint="eastAsia" w:ascii="宋体" w:hAnsi="宋体" w:eastAsia="宋体" w:cs="宋体"/>
                <w:i w:val="0"/>
                <w:iCs w:val="0"/>
                <w:color w:val="000000"/>
                <w:kern w:val="0"/>
                <w:sz w:val="21"/>
                <w:szCs w:val="21"/>
                <w:u w:val="none"/>
                <w:lang w:val="en-US" w:eastAsia="zh-CN" w:bidi="ar"/>
              </w:rPr>
              <w:t>转发；</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6044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15C81">
            <w:pPr>
              <w:jc w:val="center"/>
              <w:rPr>
                <w:rFonts w:hint="eastAsia" w:ascii="宋体" w:hAnsi="宋体" w:eastAsia="宋体" w:cs="宋体"/>
                <w:i w:val="0"/>
                <w:iCs w:val="0"/>
                <w:color w:val="000000"/>
                <w:sz w:val="22"/>
                <w:szCs w:val="22"/>
                <w:u w:val="none"/>
              </w:rPr>
            </w:pPr>
          </w:p>
        </w:tc>
      </w:tr>
      <w:tr w14:paraId="22F2F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15C7D">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E6832">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3688A0D">
            <w:pPr>
              <w:keepNext w:val="0"/>
              <w:keepLines w:val="0"/>
              <w:widowControl/>
              <w:suppressLineNumbers w:val="0"/>
              <w:jc w:val="both"/>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支持不少于</w:t>
            </w:r>
            <w:r>
              <w:rPr>
                <w:rStyle w:val="218"/>
                <w:rFonts w:eastAsia="宋体"/>
                <w:lang w:val="en-US" w:eastAsia="zh-CN" w:bidi="ar"/>
              </w:rPr>
              <w:t>28</w:t>
            </w:r>
            <w:r>
              <w:rPr>
                <w:rFonts w:hint="eastAsia" w:ascii="宋体" w:hAnsi="宋体" w:eastAsia="宋体" w:cs="宋体"/>
                <w:i w:val="0"/>
                <w:iCs w:val="0"/>
                <w:color w:val="000000"/>
                <w:kern w:val="0"/>
                <w:sz w:val="21"/>
                <w:szCs w:val="21"/>
                <w:u w:val="none"/>
                <w:lang w:val="en-US" w:eastAsia="zh-CN" w:bidi="ar"/>
              </w:rPr>
              <w:t>个</w:t>
            </w:r>
            <w:r>
              <w:rPr>
                <w:rStyle w:val="218"/>
                <w:rFonts w:eastAsia="宋体"/>
                <w:lang w:val="en-US" w:eastAsia="zh-CN" w:bidi="ar"/>
              </w:rPr>
              <w:t>1080p</w:t>
            </w:r>
            <w:r>
              <w:rPr>
                <w:rFonts w:hint="eastAsia" w:ascii="宋体" w:hAnsi="宋体" w:eastAsia="宋体" w:cs="宋体"/>
                <w:i w:val="0"/>
                <w:iCs w:val="0"/>
                <w:color w:val="000000"/>
                <w:kern w:val="0"/>
                <w:sz w:val="21"/>
                <w:szCs w:val="21"/>
                <w:u w:val="none"/>
                <w:lang w:val="en-US" w:eastAsia="zh-CN" w:bidi="ar"/>
              </w:rPr>
              <w:t>解码显示输出，支持</w:t>
            </w:r>
            <w:r>
              <w:rPr>
                <w:rStyle w:val="218"/>
                <w:rFonts w:eastAsia="宋体"/>
                <w:lang w:val="en-US" w:eastAsia="zh-CN" w:bidi="ar"/>
              </w:rPr>
              <w:t>Smart H.265;H.265;Smart H.264;H.264</w:t>
            </w:r>
            <w:r>
              <w:rPr>
                <w:rFonts w:hint="eastAsia" w:ascii="宋体" w:hAnsi="宋体" w:eastAsia="宋体" w:cs="宋体"/>
                <w:i w:val="0"/>
                <w:iCs w:val="0"/>
                <w:color w:val="000000"/>
                <w:kern w:val="0"/>
                <w:sz w:val="21"/>
                <w:szCs w:val="21"/>
                <w:u w:val="none"/>
                <w:lang w:val="en-US" w:eastAsia="zh-CN" w:bidi="ar"/>
              </w:rPr>
              <w:t>混合解码；</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466F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803CB">
            <w:pPr>
              <w:jc w:val="center"/>
              <w:rPr>
                <w:rFonts w:hint="eastAsia" w:ascii="宋体" w:hAnsi="宋体" w:eastAsia="宋体" w:cs="宋体"/>
                <w:i w:val="0"/>
                <w:iCs w:val="0"/>
                <w:color w:val="000000"/>
                <w:sz w:val="22"/>
                <w:szCs w:val="22"/>
                <w:u w:val="none"/>
              </w:rPr>
            </w:pPr>
          </w:p>
        </w:tc>
      </w:tr>
      <w:tr w14:paraId="5311C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D97E7">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1F7C0">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6B642D0">
            <w:pPr>
              <w:keepNext w:val="0"/>
              <w:keepLines w:val="0"/>
              <w:widowControl/>
              <w:suppressLineNumbers w:val="0"/>
              <w:jc w:val="both"/>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支持最大选配不少于</w:t>
            </w:r>
            <w:r>
              <w:rPr>
                <w:rStyle w:val="218"/>
                <w:rFonts w:eastAsia="宋体"/>
                <w:lang w:val="en-US" w:eastAsia="zh-CN" w:bidi="ar"/>
              </w:rPr>
              <w:t>8</w:t>
            </w:r>
            <w:r>
              <w:rPr>
                <w:rFonts w:hint="eastAsia" w:ascii="宋体" w:hAnsi="宋体" w:eastAsia="宋体" w:cs="宋体"/>
                <w:i w:val="0"/>
                <w:iCs w:val="0"/>
                <w:color w:val="000000"/>
                <w:kern w:val="0"/>
                <w:sz w:val="21"/>
                <w:szCs w:val="21"/>
                <w:u w:val="none"/>
                <w:lang w:val="en-US" w:eastAsia="zh-CN" w:bidi="ar"/>
              </w:rPr>
              <w:t>类算法，支持展示所有安装的算法及版本，展示算法状态，可对已安装的算法进行手动更新；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6BCB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C1C2D">
            <w:pPr>
              <w:jc w:val="center"/>
              <w:rPr>
                <w:rFonts w:hint="eastAsia" w:ascii="宋体" w:hAnsi="宋体" w:eastAsia="宋体" w:cs="宋体"/>
                <w:i w:val="0"/>
                <w:iCs w:val="0"/>
                <w:color w:val="000000"/>
                <w:sz w:val="22"/>
                <w:szCs w:val="22"/>
                <w:u w:val="none"/>
              </w:rPr>
            </w:pPr>
          </w:p>
        </w:tc>
      </w:tr>
      <w:tr w14:paraId="3E252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58D7A">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43D42">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20271D8">
            <w:pPr>
              <w:keepNext w:val="0"/>
              <w:keepLines w:val="0"/>
              <w:widowControl/>
              <w:suppressLineNumbers w:val="0"/>
              <w:jc w:val="both"/>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为提升智慧渔港安防预警的准确性与实战应用能力，设备应具有联动复核去误报功能，当云台摄像机接收雷达检测位置信息后，可联动跟踪至相应位置进行视频复核，当复核确认为人、非机动车或机动车时，可进行抓拍并上报告警事件（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5567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43545">
            <w:pPr>
              <w:jc w:val="center"/>
              <w:rPr>
                <w:rFonts w:hint="eastAsia" w:ascii="宋体" w:hAnsi="宋体" w:eastAsia="宋体" w:cs="宋体"/>
                <w:i w:val="0"/>
                <w:iCs w:val="0"/>
                <w:color w:val="000000"/>
                <w:sz w:val="22"/>
                <w:szCs w:val="22"/>
                <w:u w:val="none"/>
              </w:rPr>
            </w:pPr>
          </w:p>
        </w:tc>
      </w:tr>
      <w:tr w14:paraId="7957D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E7B32">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9E795">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AA25CB5">
            <w:pPr>
              <w:keepNext w:val="0"/>
              <w:keepLines w:val="0"/>
              <w:widowControl/>
              <w:suppressLineNumbers w:val="0"/>
              <w:jc w:val="both"/>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7.</w:t>
            </w:r>
            <w:r>
              <w:rPr>
                <w:rFonts w:hint="eastAsia" w:ascii="宋体" w:hAnsi="宋体" w:eastAsia="宋体" w:cs="宋体"/>
                <w:i w:val="0"/>
                <w:iCs w:val="0"/>
                <w:color w:val="000000"/>
                <w:kern w:val="0"/>
                <w:sz w:val="21"/>
                <w:szCs w:val="21"/>
                <w:u w:val="none"/>
                <w:lang w:val="en-US" w:eastAsia="zh-CN" w:bidi="ar"/>
              </w:rPr>
              <w:t>★为满足智慧渔港场景下多业务、多算法并行分析需求，设备需要支持选择</w:t>
            </w:r>
            <w:r>
              <w:rPr>
                <w:rStyle w:val="218"/>
                <w:rFonts w:eastAsia="宋体"/>
                <w:lang w:val="en-US" w:eastAsia="zh-CN" w:bidi="ar"/>
              </w:rPr>
              <w:t>1</w:t>
            </w:r>
            <w:r>
              <w:rPr>
                <w:rFonts w:hint="eastAsia" w:ascii="宋体" w:hAnsi="宋体" w:eastAsia="宋体" w:cs="宋体"/>
                <w:i w:val="0"/>
                <w:iCs w:val="0"/>
                <w:color w:val="000000"/>
                <w:kern w:val="0"/>
                <w:sz w:val="21"/>
                <w:szCs w:val="21"/>
                <w:u w:val="none"/>
                <w:lang w:val="en-US" w:eastAsia="zh-CN" w:bidi="ar"/>
              </w:rPr>
              <w:t>个算法包导入或多个算法包批量导入、更新、删除，导入的算法与智能引擎可动态绑定，可开启对应算法</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当智能引擎发生异常，可动态切换绑定智能引擎恢复算法执行支持展示已添加算法版本、有效期、已添加的算法包数量和算法包总数</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单个智能引擎可虚拟化成不少于</w:t>
            </w:r>
            <w:r>
              <w:rPr>
                <w:rStyle w:val="218"/>
                <w:rFonts w:eastAsia="宋体"/>
                <w:lang w:val="en-US" w:eastAsia="zh-CN" w:bidi="ar"/>
              </w:rPr>
              <w:t>8</w:t>
            </w:r>
            <w:r>
              <w:rPr>
                <w:rFonts w:hint="eastAsia" w:ascii="宋体" w:hAnsi="宋体" w:eastAsia="宋体" w:cs="宋体"/>
                <w:i w:val="0"/>
                <w:iCs w:val="0"/>
                <w:color w:val="000000"/>
                <w:kern w:val="0"/>
                <w:sz w:val="21"/>
                <w:szCs w:val="21"/>
                <w:u w:val="none"/>
                <w:lang w:val="en-US" w:eastAsia="zh-CN" w:bidi="ar"/>
              </w:rPr>
              <w:t>个虚拟引擎，每个虚拟引擎可独立加载模型进行分析（投标时提供公安部检测报告复印件）；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1B08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53A96">
            <w:pPr>
              <w:jc w:val="center"/>
              <w:rPr>
                <w:rFonts w:hint="eastAsia" w:ascii="宋体" w:hAnsi="宋体" w:eastAsia="宋体" w:cs="宋体"/>
                <w:i w:val="0"/>
                <w:iCs w:val="0"/>
                <w:color w:val="000000"/>
                <w:sz w:val="22"/>
                <w:szCs w:val="22"/>
                <w:u w:val="none"/>
              </w:rPr>
            </w:pPr>
          </w:p>
        </w:tc>
      </w:tr>
      <w:tr w14:paraId="18034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3F9A1">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36150">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AF6387E">
            <w:pPr>
              <w:keepNext w:val="0"/>
              <w:keepLines w:val="0"/>
              <w:widowControl/>
              <w:suppressLineNumbers w:val="0"/>
              <w:jc w:val="both"/>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8.</w:t>
            </w:r>
            <w:r>
              <w:rPr>
                <w:rFonts w:hint="eastAsia" w:ascii="宋体" w:hAnsi="宋体" w:eastAsia="宋体" w:cs="宋体"/>
                <w:i w:val="0"/>
                <w:iCs w:val="0"/>
                <w:color w:val="000000"/>
                <w:kern w:val="0"/>
                <w:sz w:val="21"/>
                <w:szCs w:val="21"/>
                <w:u w:val="none"/>
                <w:lang w:val="en-US" w:eastAsia="zh-CN" w:bidi="ar"/>
              </w:rPr>
              <w:t>★为满足智慧渔港大范围、多区域、全天候智能巡检需求，需要支持可在分时轮巡模式下，设置多个时间段、多个枪机通道或球机预置点场景及对应智能可按设定轮巡分析任务，自动切换枪机通道或球机预置点场景，并发进行智能分析</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可设置轮巡时间间隔和并发数</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可设置不少于</w:t>
            </w:r>
            <w:r>
              <w:rPr>
                <w:rStyle w:val="218"/>
                <w:rFonts w:eastAsia="宋体"/>
                <w:lang w:val="en-US" w:eastAsia="zh-CN" w:bidi="ar"/>
              </w:rPr>
              <w:t>380</w:t>
            </w:r>
            <w:r>
              <w:rPr>
                <w:rFonts w:hint="eastAsia" w:ascii="宋体" w:hAnsi="宋体" w:eastAsia="宋体" w:cs="宋体"/>
                <w:i w:val="0"/>
                <w:iCs w:val="0"/>
                <w:color w:val="000000"/>
                <w:kern w:val="0"/>
                <w:sz w:val="21"/>
                <w:szCs w:val="21"/>
                <w:u w:val="none"/>
                <w:lang w:val="en-US" w:eastAsia="zh-CN" w:bidi="ar"/>
              </w:rPr>
              <w:t>个通道进行轮巡分析</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可实时展示整机分析状态（投标时提供公安部检测报告复印件）；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BA0E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5642D">
            <w:pPr>
              <w:jc w:val="center"/>
              <w:rPr>
                <w:rFonts w:hint="eastAsia" w:ascii="宋体" w:hAnsi="宋体" w:eastAsia="宋体" w:cs="宋体"/>
                <w:i w:val="0"/>
                <w:iCs w:val="0"/>
                <w:color w:val="000000"/>
                <w:sz w:val="22"/>
                <w:szCs w:val="22"/>
                <w:u w:val="none"/>
              </w:rPr>
            </w:pPr>
          </w:p>
        </w:tc>
      </w:tr>
      <w:tr w14:paraId="7ED2F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382FF">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91335">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F4EB18D">
            <w:pPr>
              <w:keepNext w:val="0"/>
              <w:keepLines w:val="0"/>
              <w:widowControl/>
              <w:suppressLineNumbers w:val="0"/>
              <w:jc w:val="both"/>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9.</w:t>
            </w:r>
            <w:r>
              <w:rPr>
                <w:rFonts w:hint="eastAsia" w:ascii="宋体" w:hAnsi="宋体" w:eastAsia="宋体" w:cs="宋体"/>
                <w:i w:val="0"/>
                <w:iCs w:val="0"/>
                <w:color w:val="000000"/>
                <w:kern w:val="0"/>
                <w:sz w:val="21"/>
                <w:szCs w:val="21"/>
                <w:u w:val="none"/>
                <w:lang w:val="en-US" w:eastAsia="zh-CN" w:bidi="ar"/>
              </w:rPr>
              <w:t>★为提升智慧渔港重点区域的主动预警与现场处置能力，设备需要支持可联动前端设备进行声光报警，可上传、删除、编辑摄像机语音文件，可设置联动前端设备的语音播放次数，可设置联动前端设备的警戒灯为闪烁或常亮模式，闪烁模式下可设置闪烁频率和持续时间（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B8F8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E1A44">
            <w:pPr>
              <w:jc w:val="center"/>
              <w:rPr>
                <w:rFonts w:hint="eastAsia" w:ascii="宋体" w:hAnsi="宋体" w:eastAsia="宋体" w:cs="宋体"/>
                <w:i w:val="0"/>
                <w:iCs w:val="0"/>
                <w:color w:val="000000"/>
                <w:sz w:val="22"/>
                <w:szCs w:val="22"/>
                <w:u w:val="none"/>
              </w:rPr>
            </w:pPr>
          </w:p>
        </w:tc>
      </w:tr>
      <w:tr w14:paraId="43455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D27F4">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AB878">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26C777A">
            <w:pPr>
              <w:keepNext w:val="0"/>
              <w:keepLines w:val="0"/>
              <w:widowControl/>
              <w:suppressLineNumbers w:val="0"/>
              <w:jc w:val="both"/>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10.</w:t>
            </w:r>
            <w:r>
              <w:rPr>
                <w:rFonts w:hint="eastAsia" w:ascii="宋体" w:hAnsi="宋体" w:eastAsia="宋体" w:cs="宋体"/>
                <w:i w:val="0"/>
                <w:iCs w:val="0"/>
                <w:color w:val="000000"/>
                <w:kern w:val="0"/>
                <w:sz w:val="21"/>
                <w:szCs w:val="21"/>
                <w:u w:val="none"/>
                <w:lang w:val="en-US" w:eastAsia="zh-CN" w:bidi="ar"/>
              </w:rPr>
              <w:t>★为满足智慧渔港重点区域人员管控、重点人员预警及陌生人员布控需求，设备需要支持单场景同时最大检出</w:t>
            </w:r>
            <w:r>
              <w:rPr>
                <w:rStyle w:val="218"/>
                <w:rFonts w:eastAsia="宋体"/>
                <w:lang w:val="en-US" w:eastAsia="zh-CN" w:bidi="ar"/>
              </w:rPr>
              <w:t>32</w:t>
            </w:r>
            <w:r>
              <w:rPr>
                <w:rFonts w:hint="eastAsia" w:ascii="宋体" w:hAnsi="宋体" w:eastAsia="宋体" w:cs="宋体"/>
                <w:i w:val="0"/>
                <w:iCs w:val="0"/>
                <w:color w:val="000000"/>
                <w:kern w:val="0"/>
                <w:sz w:val="21"/>
                <w:szCs w:val="21"/>
                <w:u w:val="none"/>
                <w:lang w:val="en-US" w:eastAsia="zh-CN" w:bidi="ar"/>
              </w:rPr>
              <w:t>个人脸</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大数据写入情况下</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可对左右侧脸，上下低头不超过</w:t>
            </w:r>
            <w:r>
              <w:rPr>
                <w:rStyle w:val="218"/>
                <w:rFonts w:eastAsia="宋体"/>
                <w:lang w:val="en-US" w:eastAsia="zh-CN" w:bidi="ar"/>
              </w:rPr>
              <w:t>45</w:t>
            </w:r>
            <w:r>
              <w:rPr>
                <w:rFonts w:hint="eastAsia" w:ascii="宋体" w:hAnsi="宋体" w:eastAsia="宋体" w:cs="宋体"/>
                <w:i w:val="0"/>
                <w:iCs w:val="0"/>
                <w:color w:val="000000"/>
                <w:kern w:val="0"/>
                <w:sz w:val="21"/>
                <w:szCs w:val="21"/>
                <w:u w:val="none"/>
                <w:lang w:val="en-US" w:eastAsia="zh-CN" w:bidi="ar"/>
              </w:rPr>
              <w:t>°人脸进行检测</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并通过不同颜色的提示条对人脸比对相似度进行显示</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普通模式</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当相似度达到预设阈值时，可联动发送信息至预设手机</w:t>
            </w:r>
            <w:r>
              <w:rPr>
                <w:rStyle w:val="218"/>
                <w:rFonts w:eastAsia="宋体"/>
                <w:lang w:val="en-US" w:eastAsia="zh-CN" w:bidi="ar"/>
              </w:rPr>
              <w:t>APP</w:t>
            </w:r>
            <w:r>
              <w:rPr>
                <w:rFonts w:hint="eastAsia" w:ascii="宋体" w:hAnsi="宋体" w:eastAsia="宋体" w:cs="宋体"/>
                <w:i w:val="0"/>
                <w:iCs w:val="0"/>
                <w:color w:val="000000"/>
                <w:kern w:val="0"/>
                <w:sz w:val="21"/>
                <w:szCs w:val="21"/>
                <w:u w:val="none"/>
                <w:lang w:val="en-US" w:eastAsia="zh-CN" w:bidi="ar"/>
              </w:rPr>
              <w:t>，并在客户端软件给出报警提示、蜂鸣、抓图、录像及日志记录</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可通过手机</w:t>
            </w:r>
            <w:r>
              <w:rPr>
                <w:rStyle w:val="218"/>
                <w:rFonts w:eastAsia="宋体"/>
                <w:lang w:val="en-US" w:eastAsia="zh-CN" w:bidi="ar"/>
              </w:rPr>
              <w:t>APP</w:t>
            </w:r>
            <w:r>
              <w:rPr>
                <w:rFonts w:hint="eastAsia" w:ascii="宋体" w:hAnsi="宋体" w:eastAsia="宋体" w:cs="宋体"/>
                <w:i w:val="0"/>
                <w:iCs w:val="0"/>
                <w:color w:val="000000"/>
                <w:kern w:val="0"/>
                <w:sz w:val="21"/>
                <w:szCs w:val="21"/>
                <w:u w:val="none"/>
                <w:lang w:val="en-US" w:eastAsia="zh-CN" w:bidi="ar"/>
              </w:rPr>
              <w:t>查看抓拍图片及回放关联录像文件</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陌生人模式</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当相似度未达到预设阈值时</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可联动发送信息至预设手机</w:t>
            </w:r>
            <w:r>
              <w:rPr>
                <w:rStyle w:val="218"/>
                <w:rFonts w:eastAsia="宋体"/>
                <w:lang w:val="en-US" w:eastAsia="zh-CN" w:bidi="ar"/>
              </w:rPr>
              <w:t>APP</w:t>
            </w:r>
            <w:r>
              <w:rPr>
                <w:rFonts w:hint="eastAsia" w:ascii="宋体" w:hAnsi="宋体" w:eastAsia="宋体" w:cs="宋体"/>
                <w:i w:val="0"/>
                <w:iCs w:val="0"/>
                <w:color w:val="000000"/>
                <w:kern w:val="0"/>
                <w:sz w:val="21"/>
                <w:szCs w:val="21"/>
                <w:u w:val="none"/>
                <w:lang w:val="en-US" w:eastAsia="zh-CN" w:bidi="ar"/>
              </w:rPr>
              <w:t>，并在客户端软件给出报警提示、蜂鸣、抓图、录像及日志记录</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可通过手机</w:t>
            </w:r>
            <w:r>
              <w:rPr>
                <w:rStyle w:val="218"/>
                <w:rFonts w:eastAsia="宋体"/>
                <w:lang w:val="en-US" w:eastAsia="zh-CN" w:bidi="ar"/>
              </w:rPr>
              <w:t>APP</w:t>
            </w:r>
            <w:r>
              <w:rPr>
                <w:rFonts w:hint="eastAsia" w:ascii="宋体" w:hAnsi="宋体" w:eastAsia="宋体" w:cs="宋体"/>
                <w:i w:val="0"/>
                <w:iCs w:val="0"/>
                <w:color w:val="000000"/>
                <w:kern w:val="0"/>
                <w:sz w:val="21"/>
                <w:szCs w:val="21"/>
                <w:u w:val="none"/>
                <w:lang w:val="en-US" w:eastAsia="zh-CN" w:bidi="ar"/>
              </w:rPr>
              <w:t>查看抓拍图片及回放关联录像文件</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支持以图搜图，可对最多</w:t>
            </w:r>
            <w:r>
              <w:rPr>
                <w:rStyle w:val="218"/>
                <w:rFonts w:eastAsia="宋体"/>
                <w:lang w:val="en-US" w:eastAsia="zh-CN" w:bidi="ar"/>
              </w:rPr>
              <w:t>10</w:t>
            </w:r>
            <w:r>
              <w:rPr>
                <w:rFonts w:hint="eastAsia" w:ascii="宋体" w:hAnsi="宋体" w:eastAsia="宋体" w:cs="宋体"/>
                <w:i w:val="0"/>
                <w:iCs w:val="0"/>
                <w:color w:val="000000"/>
                <w:kern w:val="0"/>
                <w:sz w:val="21"/>
                <w:szCs w:val="21"/>
                <w:u w:val="none"/>
                <w:lang w:val="en-US" w:eastAsia="zh-CN" w:bidi="ar"/>
              </w:rPr>
              <w:t>张目标人脸进行相似图片搜索</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并设置相似度阈值</w:t>
            </w:r>
            <w:r>
              <w:rPr>
                <w:rStyle w:val="218"/>
                <w:rFonts w:eastAsia="宋体"/>
                <w:lang w:val="en-US" w:eastAsia="zh-CN" w:bidi="ar"/>
              </w:rPr>
              <w:t>,</w:t>
            </w:r>
            <w:r>
              <w:rPr>
                <w:rFonts w:hint="eastAsia" w:ascii="宋体" w:hAnsi="宋体" w:eastAsia="宋体" w:cs="宋体"/>
                <w:i w:val="0"/>
                <w:iCs w:val="0"/>
                <w:color w:val="000000"/>
                <w:kern w:val="0"/>
                <w:sz w:val="21"/>
                <w:szCs w:val="21"/>
                <w:u w:val="none"/>
                <w:lang w:val="en-US" w:eastAsia="zh-CN" w:bidi="ar"/>
              </w:rPr>
              <w:t>当搜索出符合目标相似度阈值的图片后，可查看关联图片并回放关联录像文件（投标时提供公安部检测报告复印件）。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DD7B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EBDAB">
            <w:pPr>
              <w:jc w:val="center"/>
              <w:rPr>
                <w:rFonts w:hint="eastAsia" w:ascii="宋体" w:hAnsi="宋体" w:eastAsia="宋体" w:cs="宋体"/>
                <w:i w:val="0"/>
                <w:iCs w:val="0"/>
                <w:color w:val="000000"/>
                <w:sz w:val="22"/>
                <w:szCs w:val="22"/>
                <w:u w:val="none"/>
              </w:rPr>
            </w:pPr>
          </w:p>
        </w:tc>
      </w:tr>
      <w:tr w14:paraId="4696B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7AFB9">
            <w:pPr>
              <w:jc w:val="center"/>
              <w:rPr>
                <w:rFonts w:hint="eastAsia" w:ascii="宋体" w:hAnsi="宋体" w:eastAsia="宋体" w:cs="宋体"/>
                <w:i w:val="0"/>
                <w:iCs w:val="0"/>
                <w:color w:val="000000"/>
                <w:sz w:val="22"/>
                <w:szCs w:val="22"/>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42F46">
            <w:pPr>
              <w:jc w:val="center"/>
              <w:rPr>
                <w:rFonts w:hint="eastAsia" w:ascii="宋体" w:hAnsi="宋体" w:eastAsia="宋体" w:cs="宋体"/>
                <w:i w:val="0"/>
                <w:iCs w:val="0"/>
                <w:color w:val="000000"/>
                <w:sz w:val="22"/>
                <w:szCs w:val="22"/>
                <w:u w:val="none"/>
              </w:rPr>
            </w:pPr>
          </w:p>
        </w:tc>
        <w:tc>
          <w:tcPr>
            <w:tcW w:w="0" w:type="auto"/>
            <w:tcBorders>
              <w:top w:val="nil"/>
              <w:left w:val="nil"/>
              <w:bottom w:val="single" w:color="000000" w:sz="4" w:space="0"/>
              <w:right w:val="nil"/>
            </w:tcBorders>
            <w:shd w:val="clear" w:color="auto" w:fill="auto"/>
            <w:vAlign w:val="center"/>
          </w:tcPr>
          <w:p w14:paraId="76363526">
            <w:pPr>
              <w:jc w:val="left"/>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2EEA1">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D7808">
            <w:pPr>
              <w:jc w:val="center"/>
              <w:rPr>
                <w:rFonts w:hint="eastAsia" w:ascii="宋体" w:hAnsi="宋体" w:eastAsia="宋体" w:cs="宋体"/>
                <w:i w:val="0"/>
                <w:iCs w:val="0"/>
                <w:color w:val="000000"/>
                <w:sz w:val="22"/>
                <w:szCs w:val="22"/>
                <w:u w:val="none"/>
              </w:rPr>
            </w:pPr>
          </w:p>
        </w:tc>
      </w:tr>
      <w:tr w14:paraId="3DCA4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CCE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E5B2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智慧渔港管理平台</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sz w:val="22"/>
                <w:szCs w:val="22"/>
                <w:highlight w:val="none"/>
                <w:u w:val="none"/>
                <w:lang w:val="en-US" w:eastAsia="zh-CN" w:bidi="ar"/>
              </w:rPr>
              <w:t>★项投标时需按照招标文件规定的内容</w:t>
            </w:r>
            <w:r>
              <w:rPr>
                <w:rFonts w:hint="eastAsia" w:ascii="宋体" w:hAnsi="宋体" w:cs="宋体"/>
                <w:i w:val="0"/>
                <w:iCs w:val="0"/>
                <w:color w:val="000000"/>
                <w:sz w:val="22"/>
                <w:szCs w:val="22"/>
                <w:highlight w:val="none"/>
                <w:u w:val="none"/>
                <w:lang w:val="en-US" w:eastAsia="zh-CN" w:bidi="ar"/>
              </w:rPr>
              <w:t>制作软件功能操作视频录制</w:t>
            </w:r>
            <w:r>
              <w:rPr>
                <w:rFonts w:hint="eastAsia" w:ascii="宋体" w:hAnsi="宋体" w:eastAsia="宋体" w:cs="宋体"/>
                <w:i w:val="0"/>
                <w:iCs w:val="0"/>
                <w:color w:val="000000"/>
                <w:sz w:val="22"/>
                <w:szCs w:val="22"/>
                <w:highlight w:val="none"/>
                <w:u w:val="none"/>
                <w:lang w:val="en-US" w:eastAsia="zh-CN" w:bidi="ar"/>
              </w:rPr>
              <w:t>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i w:val="0"/>
                <w:iCs w:val="0"/>
                <w:color w:val="000000"/>
                <w:kern w:val="0"/>
                <w:sz w:val="24"/>
                <w:szCs w:val="24"/>
                <w:u w:val="none"/>
                <w:lang w:val="en-US" w:eastAsia="zh-CN" w:bidi="ar"/>
              </w:rPr>
              <w:t>）</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1781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基础配置</w:t>
            </w:r>
          </w:p>
        </w:tc>
        <w:tc>
          <w:tcPr>
            <w:tcW w:w="0" w:type="auto"/>
            <w:tcBorders>
              <w:top w:val="nil"/>
              <w:left w:val="nil"/>
              <w:bottom w:val="nil"/>
              <w:right w:val="nil"/>
            </w:tcBorders>
            <w:shd w:val="clear" w:color="auto" w:fill="auto"/>
            <w:vAlign w:val="center"/>
          </w:tcPr>
          <w:p w14:paraId="652363A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1.基础资源管理</w:t>
            </w:r>
          </w:p>
        </w:tc>
        <w:tc>
          <w:tcPr>
            <w:tcW w:w="0" w:type="auto"/>
            <w:vMerge w:val="restart"/>
            <w:tcBorders>
              <w:top w:val="single" w:color="000000" w:sz="4" w:space="0"/>
              <w:left w:val="single" w:color="000000" w:sz="4" w:space="0"/>
              <w:right w:val="single" w:color="000000" w:sz="4" w:space="0"/>
            </w:tcBorders>
            <w:shd w:val="clear" w:color="auto" w:fill="auto"/>
            <w:vAlign w:val="center"/>
          </w:tcPr>
          <w:p w14:paraId="1C4672C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p w14:paraId="5697C1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restart"/>
            <w:tcBorders>
              <w:top w:val="single" w:color="000000" w:sz="4" w:space="0"/>
              <w:left w:val="single" w:color="000000" w:sz="4" w:space="0"/>
              <w:right w:val="single" w:color="000000" w:sz="4" w:space="0"/>
            </w:tcBorders>
            <w:shd w:val="clear" w:color="auto" w:fill="auto"/>
            <w:vAlign w:val="center"/>
          </w:tcPr>
          <w:p w14:paraId="0E2ACD5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p w14:paraId="0374F5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1E6DF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25E1B">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00932">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8C8DE">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6598B2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1）支持组织基础信息的增删改查、导入、导出等功能；</w:t>
            </w:r>
          </w:p>
        </w:tc>
        <w:tc>
          <w:tcPr>
            <w:tcW w:w="0" w:type="auto"/>
            <w:vMerge w:val="continue"/>
            <w:tcBorders>
              <w:left w:val="single" w:color="000000" w:sz="4" w:space="0"/>
              <w:right w:val="single" w:color="000000" w:sz="4" w:space="0"/>
            </w:tcBorders>
            <w:shd w:val="clear" w:color="auto" w:fill="auto"/>
            <w:vAlign w:val="center"/>
          </w:tcPr>
          <w:p w14:paraId="0A7DD831">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4D503559">
            <w:pPr>
              <w:jc w:val="center"/>
              <w:rPr>
                <w:rFonts w:hint="eastAsia" w:ascii="宋体" w:hAnsi="宋体" w:eastAsia="宋体" w:cs="宋体"/>
                <w:i w:val="0"/>
                <w:iCs w:val="0"/>
                <w:color w:val="000000"/>
                <w:sz w:val="22"/>
                <w:szCs w:val="22"/>
                <w:u w:val="none"/>
              </w:rPr>
            </w:pPr>
          </w:p>
        </w:tc>
      </w:tr>
      <w:tr w14:paraId="4387A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18F7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2804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C23F2C">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427FB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2）提供设备的统一接入及管理，包含：视频设备、门禁设备、出入口设备、对讲设备、报警设备、卡口设备、动环设备、物模型设备等；支持设备的增删改查、导入、导出、自动搜索等功能；</w:t>
            </w:r>
          </w:p>
        </w:tc>
        <w:tc>
          <w:tcPr>
            <w:tcW w:w="0" w:type="auto"/>
            <w:vMerge w:val="continue"/>
            <w:tcBorders>
              <w:left w:val="single" w:color="000000" w:sz="4" w:space="0"/>
              <w:right w:val="single" w:color="000000" w:sz="4" w:space="0"/>
            </w:tcBorders>
            <w:shd w:val="clear" w:color="auto" w:fill="auto"/>
            <w:vAlign w:val="center"/>
          </w:tcPr>
          <w:p w14:paraId="1A15C6FB">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88D2410">
            <w:pPr>
              <w:jc w:val="center"/>
              <w:rPr>
                <w:rFonts w:hint="eastAsia" w:ascii="宋体" w:hAnsi="宋体" w:eastAsia="宋体" w:cs="宋体"/>
                <w:i w:val="0"/>
                <w:iCs w:val="0"/>
                <w:color w:val="000000"/>
                <w:sz w:val="22"/>
                <w:szCs w:val="22"/>
                <w:u w:val="none"/>
              </w:rPr>
            </w:pPr>
          </w:p>
        </w:tc>
      </w:tr>
      <w:tr w14:paraId="09648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BAE3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B69B7">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F732C">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65D2A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p>
        </w:tc>
        <w:tc>
          <w:tcPr>
            <w:tcW w:w="0" w:type="auto"/>
            <w:vMerge w:val="continue"/>
            <w:tcBorders>
              <w:left w:val="single" w:color="000000" w:sz="4" w:space="0"/>
              <w:right w:val="single" w:color="000000" w:sz="4" w:space="0"/>
            </w:tcBorders>
            <w:shd w:val="clear" w:color="auto" w:fill="auto"/>
            <w:vAlign w:val="center"/>
          </w:tcPr>
          <w:p w14:paraId="689DF93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693DE5CC">
            <w:pPr>
              <w:jc w:val="center"/>
              <w:rPr>
                <w:rFonts w:hint="eastAsia" w:ascii="宋体" w:hAnsi="宋体" w:eastAsia="宋体" w:cs="宋体"/>
                <w:i w:val="0"/>
                <w:iCs w:val="0"/>
                <w:color w:val="000000"/>
                <w:sz w:val="22"/>
                <w:szCs w:val="22"/>
                <w:u w:val="none"/>
              </w:rPr>
            </w:pPr>
          </w:p>
        </w:tc>
      </w:tr>
      <w:tr w14:paraId="67955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6431D">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DFB5E">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31DB4">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8102C6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4）支持角色基础信息的增删改查；角色关联权限，可配置角色的应用菜单、部门、逻辑组织以及系统资源操作权限；支持角色的复制能力；</w:t>
            </w:r>
          </w:p>
        </w:tc>
        <w:tc>
          <w:tcPr>
            <w:tcW w:w="0" w:type="auto"/>
            <w:vMerge w:val="continue"/>
            <w:tcBorders>
              <w:left w:val="single" w:color="000000" w:sz="4" w:space="0"/>
              <w:right w:val="single" w:color="000000" w:sz="4" w:space="0"/>
            </w:tcBorders>
            <w:shd w:val="clear" w:color="auto" w:fill="auto"/>
            <w:vAlign w:val="center"/>
          </w:tcPr>
          <w:p w14:paraId="0E9D5137">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74785B3">
            <w:pPr>
              <w:jc w:val="center"/>
              <w:rPr>
                <w:rFonts w:hint="eastAsia" w:ascii="宋体" w:hAnsi="宋体" w:eastAsia="宋体" w:cs="宋体"/>
                <w:i w:val="0"/>
                <w:iCs w:val="0"/>
                <w:color w:val="000000"/>
                <w:sz w:val="22"/>
                <w:szCs w:val="22"/>
                <w:u w:val="none"/>
              </w:rPr>
            </w:pPr>
          </w:p>
        </w:tc>
      </w:tr>
      <w:tr w14:paraId="2BC31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DC8D">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C6BC9">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0869D">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E7406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5）支持部门基础信息的增删改查、导入、导出等功能；</w:t>
            </w:r>
          </w:p>
        </w:tc>
        <w:tc>
          <w:tcPr>
            <w:tcW w:w="0" w:type="auto"/>
            <w:vMerge w:val="continue"/>
            <w:tcBorders>
              <w:left w:val="single" w:color="000000" w:sz="4" w:space="0"/>
              <w:right w:val="single" w:color="000000" w:sz="4" w:space="0"/>
            </w:tcBorders>
            <w:shd w:val="clear" w:color="auto" w:fill="auto"/>
            <w:vAlign w:val="center"/>
          </w:tcPr>
          <w:p w14:paraId="67F0D4C1">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A2170AD">
            <w:pPr>
              <w:jc w:val="center"/>
              <w:rPr>
                <w:rFonts w:hint="eastAsia" w:ascii="宋体" w:hAnsi="宋体" w:eastAsia="宋体" w:cs="宋体"/>
                <w:i w:val="0"/>
                <w:iCs w:val="0"/>
                <w:color w:val="000000"/>
                <w:sz w:val="22"/>
                <w:szCs w:val="22"/>
                <w:u w:val="none"/>
              </w:rPr>
            </w:pPr>
          </w:p>
        </w:tc>
      </w:tr>
      <w:tr w14:paraId="364A3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722D3">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93F20">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B366D">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8718DF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6）支持人员基础信息的增删改查、导入、导出、移动等功能；支持人员信息的采集，包含：人脸、指纹、卡片等，人脸照片支持图片质量检测；</w:t>
            </w:r>
          </w:p>
        </w:tc>
        <w:tc>
          <w:tcPr>
            <w:tcW w:w="0" w:type="auto"/>
            <w:vMerge w:val="continue"/>
            <w:tcBorders>
              <w:left w:val="single" w:color="000000" w:sz="4" w:space="0"/>
              <w:right w:val="single" w:color="000000" w:sz="4" w:space="0"/>
            </w:tcBorders>
            <w:shd w:val="clear" w:color="auto" w:fill="auto"/>
            <w:vAlign w:val="center"/>
          </w:tcPr>
          <w:p w14:paraId="165310D1">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80E3AF1">
            <w:pPr>
              <w:jc w:val="center"/>
              <w:rPr>
                <w:rFonts w:hint="eastAsia" w:ascii="宋体" w:hAnsi="宋体" w:eastAsia="宋体" w:cs="宋体"/>
                <w:i w:val="0"/>
                <w:iCs w:val="0"/>
                <w:color w:val="000000"/>
                <w:sz w:val="22"/>
                <w:szCs w:val="22"/>
                <w:u w:val="none"/>
              </w:rPr>
            </w:pPr>
          </w:p>
        </w:tc>
      </w:tr>
      <w:tr w14:paraId="01A56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0900D">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22CC2">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577BB">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2DB182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7）支持卡片基础信息的增删改查、导入、导出等功能；支持人员开卡、挂失、解挂、退卡、补卡、回收等功能；</w:t>
            </w:r>
          </w:p>
        </w:tc>
        <w:tc>
          <w:tcPr>
            <w:tcW w:w="0" w:type="auto"/>
            <w:vMerge w:val="continue"/>
            <w:tcBorders>
              <w:left w:val="single" w:color="000000" w:sz="4" w:space="0"/>
              <w:right w:val="single" w:color="000000" w:sz="4" w:space="0"/>
            </w:tcBorders>
            <w:shd w:val="clear" w:color="auto" w:fill="auto"/>
            <w:vAlign w:val="center"/>
          </w:tcPr>
          <w:p w14:paraId="51AEC2B2">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5D32DC6">
            <w:pPr>
              <w:jc w:val="center"/>
              <w:rPr>
                <w:rFonts w:hint="eastAsia" w:ascii="宋体" w:hAnsi="宋体" w:eastAsia="宋体" w:cs="宋体"/>
                <w:i w:val="0"/>
                <w:iCs w:val="0"/>
                <w:color w:val="000000"/>
                <w:sz w:val="22"/>
                <w:szCs w:val="22"/>
                <w:u w:val="none"/>
              </w:rPr>
            </w:pPr>
          </w:p>
        </w:tc>
      </w:tr>
      <w:tr w14:paraId="72167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D71D">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554D7">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020DE">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EDE09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8）支持车辆基础信息的增删改查、导入、导出等功能；</w:t>
            </w:r>
          </w:p>
        </w:tc>
        <w:tc>
          <w:tcPr>
            <w:tcW w:w="0" w:type="auto"/>
            <w:vMerge w:val="continue"/>
            <w:tcBorders>
              <w:left w:val="single" w:color="000000" w:sz="4" w:space="0"/>
              <w:right w:val="single" w:color="000000" w:sz="4" w:space="0"/>
            </w:tcBorders>
            <w:shd w:val="clear" w:color="auto" w:fill="auto"/>
            <w:vAlign w:val="center"/>
          </w:tcPr>
          <w:p w14:paraId="0DE1ABBD">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06C97C0">
            <w:pPr>
              <w:jc w:val="center"/>
              <w:rPr>
                <w:rFonts w:hint="eastAsia" w:ascii="宋体" w:hAnsi="宋体" w:eastAsia="宋体" w:cs="宋体"/>
                <w:i w:val="0"/>
                <w:iCs w:val="0"/>
                <w:color w:val="000000"/>
                <w:sz w:val="22"/>
                <w:szCs w:val="22"/>
                <w:u w:val="none"/>
              </w:rPr>
            </w:pPr>
          </w:p>
        </w:tc>
      </w:tr>
      <w:tr w14:paraId="0783A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2BB80">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ADDBA">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64291">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935E41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9）提供地图管理配置能力，地图类型包含；二维、光栅、三维地图，支持厂家包含：百度、谷歌、高德、天地图、 Arcgis；</w:t>
            </w:r>
          </w:p>
        </w:tc>
        <w:tc>
          <w:tcPr>
            <w:tcW w:w="0" w:type="auto"/>
            <w:vMerge w:val="continue"/>
            <w:tcBorders>
              <w:left w:val="single" w:color="000000" w:sz="4" w:space="0"/>
              <w:right w:val="single" w:color="000000" w:sz="4" w:space="0"/>
            </w:tcBorders>
            <w:shd w:val="clear" w:color="auto" w:fill="auto"/>
            <w:vAlign w:val="center"/>
          </w:tcPr>
          <w:p w14:paraId="4DAAF257">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5F4C74A">
            <w:pPr>
              <w:jc w:val="center"/>
              <w:rPr>
                <w:rFonts w:hint="eastAsia" w:ascii="宋体" w:hAnsi="宋体" w:eastAsia="宋体" w:cs="宋体"/>
                <w:i w:val="0"/>
                <w:iCs w:val="0"/>
                <w:color w:val="000000"/>
                <w:sz w:val="22"/>
                <w:szCs w:val="22"/>
                <w:u w:val="none"/>
              </w:rPr>
            </w:pPr>
          </w:p>
        </w:tc>
      </w:tr>
      <w:tr w14:paraId="47976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1575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36B8C">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C775B">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493AC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10）支持平台资源绑定，包含：设备、通道等，绑定的资源可供各业务系统调阅使用；</w:t>
            </w:r>
          </w:p>
        </w:tc>
        <w:tc>
          <w:tcPr>
            <w:tcW w:w="0" w:type="auto"/>
            <w:vMerge w:val="continue"/>
            <w:tcBorders>
              <w:left w:val="single" w:color="000000" w:sz="4" w:space="0"/>
              <w:right w:val="single" w:color="000000" w:sz="4" w:space="0"/>
            </w:tcBorders>
            <w:shd w:val="clear" w:color="auto" w:fill="auto"/>
            <w:vAlign w:val="center"/>
          </w:tcPr>
          <w:p w14:paraId="569C1B36">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6319AC1F">
            <w:pPr>
              <w:jc w:val="center"/>
              <w:rPr>
                <w:rFonts w:hint="eastAsia" w:ascii="宋体" w:hAnsi="宋体" w:eastAsia="宋体" w:cs="宋体"/>
                <w:i w:val="0"/>
                <w:iCs w:val="0"/>
                <w:color w:val="000000"/>
                <w:sz w:val="22"/>
                <w:szCs w:val="22"/>
                <w:u w:val="none"/>
              </w:rPr>
            </w:pPr>
          </w:p>
        </w:tc>
      </w:tr>
      <w:tr w14:paraId="2105A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F2EF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B8480">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9C39F">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5066A7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提供门户首页内容自定义能力，支持自定义快捷入口、自定义菜单内容、自定义页面元素设置；支持门户展示元素自定义，包括页面logo图标、修改网站标题、设置并添加网站外部链接、界面微件自定义布局等；</w:t>
            </w:r>
          </w:p>
        </w:tc>
        <w:tc>
          <w:tcPr>
            <w:tcW w:w="0" w:type="auto"/>
            <w:vMerge w:val="continue"/>
            <w:tcBorders>
              <w:left w:val="single" w:color="000000" w:sz="4" w:space="0"/>
              <w:right w:val="single" w:color="000000" w:sz="4" w:space="0"/>
            </w:tcBorders>
            <w:shd w:val="clear" w:color="auto" w:fill="auto"/>
            <w:vAlign w:val="center"/>
          </w:tcPr>
          <w:p w14:paraId="28EDBD7A">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6D90A5B2">
            <w:pPr>
              <w:jc w:val="center"/>
              <w:rPr>
                <w:rFonts w:hint="eastAsia" w:ascii="宋体" w:hAnsi="宋体" w:eastAsia="宋体" w:cs="宋体"/>
                <w:i w:val="0"/>
                <w:iCs w:val="0"/>
                <w:color w:val="000000"/>
                <w:sz w:val="22"/>
                <w:szCs w:val="22"/>
                <w:u w:val="none"/>
              </w:rPr>
            </w:pPr>
          </w:p>
        </w:tc>
      </w:tr>
      <w:tr w14:paraId="3BBC9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E8EA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4B6CA">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497C2">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B481D9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12）提供级联管理能力，包含：实现上下级基础资源数据汇聚，视频预览、回放、对讲、反控制，门禁、卡口的抓拍记录汇聚等； </w:t>
            </w:r>
            <w:r>
              <w:rPr>
                <w:rStyle w:val="217"/>
                <w:lang w:val="en-US" w:eastAsia="zh-CN" w:bidi="ar"/>
              </w:rPr>
              <w:t xml:space="preserve">                                                                               13）★支持为巡更线路配置巡更规则，具有全有序（含时间间隔）、全无序、首点有序、首尾有序设置选项；。</w:t>
            </w:r>
          </w:p>
        </w:tc>
        <w:tc>
          <w:tcPr>
            <w:tcW w:w="0" w:type="auto"/>
            <w:vMerge w:val="continue"/>
            <w:tcBorders>
              <w:left w:val="single" w:color="000000" w:sz="4" w:space="0"/>
              <w:right w:val="single" w:color="000000" w:sz="4" w:space="0"/>
            </w:tcBorders>
            <w:shd w:val="clear" w:color="auto" w:fill="auto"/>
            <w:vAlign w:val="center"/>
          </w:tcPr>
          <w:p w14:paraId="0FBD8F2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46EC1836">
            <w:pPr>
              <w:jc w:val="center"/>
              <w:rPr>
                <w:rFonts w:hint="eastAsia" w:ascii="宋体" w:hAnsi="宋体" w:eastAsia="宋体" w:cs="宋体"/>
                <w:i w:val="0"/>
                <w:iCs w:val="0"/>
                <w:color w:val="000000"/>
                <w:sz w:val="22"/>
                <w:szCs w:val="22"/>
                <w:u w:val="none"/>
              </w:rPr>
            </w:pPr>
          </w:p>
        </w:tc>
      </w:tr>
      <w:tr w14:paraId="37D07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46F8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6ECE6">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445AF">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6295A4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14）★支持实景照片和实景录像画面共存，图片和视频中支持同时进行标签加载，在实景画面不清晰情况下可实现场景还原。</w:t>
            </w:r>
          </w:p>
        </w:tc>
        <w:tc>
          <w:tcPr>
            <w:tcW w:w="0" w:type="auto"/>
            <w:vMerge w:val="continue"/>
            <w:tcBorders>
              <w:left w:val="single" w:color="000000" w:sz="4" w:space="0"/>
              <w:right w:val="single" w:color="000000" w:sz="4" w:space="0"/>
            </w:tcBorders>
            <w:shd w:val="clear" w:color="auto" w:fill="auto"/>
            <w:vAlign w:val="center"/>
          </w:tcPr>
          <w:p w14:paraId="027D9441">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A703719">
            <w:pPr>
              <w:jc w:val="center"/>
              <w:rPr>
                <w:rFonts w:hint="eastAsia" w:ascii="宋体" w:hAnsi="宋体" w:eastAsia="宋体" w:cs="宋体"/>
                <w:i w:val="0"/>
                <w:iCs w:val="0"/>
                <w:color w:val="000000"/>
                <w:sz w:val="22"/>
                <w:szCs w:val="22"/>
                <w:u w:val="none"/>
              </w:rPr>
            </w:pPr>
          </w:p>
        </w:tc>
      </w:tr>
      <w:tr w14:paraId="6575F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BC20B">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BB4D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8AEB6">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B6C8BB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2.平台运维</w:t>
            </w:r>
          </w:p>
        </w:tc>
        <w:tc>
          <w:tcPr>
            <w:tcW w:w="0" w:type="auto"/>
            <w:vMerge w:val="continue"/>
            <w:tcBorders>
              <w:left w:val="single" w:color="000000" w:sz="4" w:space="0"/>
              <w:right w:val="single" w:color="000000" w:sz="4" w:space="0"/>
            </w:tcBorders>
            <w:shd w:val="clear" w:color="auto" w:fill="auto"/>
            <w:vAlign w:val="center"/>
          </w:tcPr>
          <w:p w14:paraId="18C23D5D">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4E38EC5">
            <w:pPr>
              <w:jc w:val="center"/>
              <w:rPr>
                <w:rFonts w:hint="eastAsia" w:ascii="宋体" w:hAnsi="宋体" w:eastAsia="宋体" w:cs="宋体"/>
                <w:i w:val="0"/>
                <w:iCs w:val="0"/>
                <w:color w:val="000000"/>
                <w:sz w:val="22"/>
                <w:szCs w:val="22"/>
                <w:u w:val="none"/>
              </w:rPr>
            </w:pPr>
          </w:p>
        </w:tc>
      </w:tr>
      <w:tr w14:paraId="6F148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D06B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16296">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8EFFA">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C9B81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1）支持平台运维，提供服务部署维护功能、支持模块化升级部署、系统资源使用情况监控等运维相关功能；</w:t>
            </w:r>
          </w:p>
        </w:tc>
        <w:tc>
          <w:tcPr>
            <w:tcW w:w="0" w:type="auto"/>
            <w:vMerge w:val="continue"/>
            <w:tcBorders>
              <w:left w:val="single" w:color="000000" w:sz="4" w:space="0"/>
              <w:right w:val="single" w:color="000000" w:sz="4" w:space="0"/>
            </w:tcBorders>
            <w:shd w:val="clear" w:color="auto" w:fill="auto"/>
            <w:vAlign w:val="center"/>
          </w:tcPr>
          <w:p w14:paraId="262546BE">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00B0B63">
            <w:pPr>
              <w:jc w:val="center"/>
              <w:rPr>
                <w:rFonts w:hint="eastAsia" w:ascii="宋体" w:hAnsi="宋体" w:eastAsia="宋体" w:cs="宋体"/>
                <w:i w:val="0"/>
                <w:iCs w:val="0"/>
                <w:color w:val="000000"/>
                <w:sz w:val="22"/>
                <w:szCs w:val="22"/>
                <w:u w:val="none"/>
              </w:rPr>
            </w:pPr>
          </w:p>
        </w:tc>
      </w:tr>
      <w:tr w14:paraId="275F6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7FA4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BC8C6">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7EBF3">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EDBDA6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2）支持级联、分布式、集群，实现系统扩展及稳定性要求；</w:t>
            </w:r>
          </w:p>
        </w:tc>
        <w:tc>
          <w:tcPr>
            <w:tcW w:w="0" w:type="auto"/>
            <w:vMerge w:val="continue"/>
            <w:tcBorders>
              <w:left w:val="single" w:color="000000" w:sz="4" w:space="0"/>
              <w:right w:val="single" w:color="000000" w:sz="4" w:space="0"/>
            </w:tcBorders>
            <w:shd w:val="clear" w:color="auto" w:fill="auto"/>
            <w:vAlign w:val="center"/>
          </w:tcPr>
          <w:p w14:paraId="61542ED3">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1F63468">
            <w:pPr>
              <w:jc w:val="center"/>
              <w:rPr>
                <w:rFonts w:hint="eastAsia" w:ascii="宋体" w:hAnsi="宋体" w:eastAsia="宋体" w:cs="宋体"/>
                <w:i w:val="0"/>
                <w:iCs w:val="0"/>
                <w:color w:val="000000"/>
                <w:sz w:val="22"/>
                <w:szCs w:val="22"/>
                <w:u w:val="none"/>
              </w:rPr>
            </w:pPr>
          </w:p>
        </w:tc>
      </w:tr>
      <w:tr w14:paraId="7934D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A27E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B9F49">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FDBAE">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780E8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3）支持双机热备，提升系统灾备能力，保障系统的可靠性；</w:t>
            </w:r>
          </w:p>
        </w:tc>
        <w:tc>
          <w:tcPr>
            <w:tcW w:w="0" w:type="auto"/>
            <w:vMerge w:val="continue"/>
            <w:tcBorders>
              <w:left w:val="single" w:color="000000" w:sz="4" w:space="0"/>
              <w:right w:val="single" w:color="000000" w:sz="4" w:space="0"/>
            </w:tcBorders>
            <w:shd w:val="clear" w:color="auto" w:fill="auto"/>
            <w:vAlign w:val="center"/>
          </w:tcPr>
          <w:p w14:paraId="1C684EEC">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9BB209C">
            <w:pPr>
              <w:jc w:val="center"/>
              <w:rPr>
                <w:rFonts w:hint="eastAsia" w:ascii="宋体" w:hAnsi="宋体" w:eastAsia="宋体" w:cs="宋体"/>
                <w:i w:val="0"/>
                <w:iCs w:val="0"/>
                <w:color w:val="000000"/>
                <w:sz w:val="22"/>
                <w:szCs w:val="22"/>
                <w:u w:val="none"/>
              </w:rPr>
            </w:pPr>
          </w:p>
        </w:tc>
      </w:tr>
      <w:tr w14:paraId="7C2CB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A519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A3E25">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9C356">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F395FC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4）支持mysql数据库、云数据库切换配置，满足图片、视频、结构化数据的按需求存储；</w:t>
            </w:r>
          </w:p>
        </w:tc>
        <w:tc>
          <w:tcPr>
            <w:tcW w:w="0" w:type="auto"/>
            <w:vMerge w:val="continue"/>
            <w:tcBorders>
              <w:left w:val="single" w:color="000000" w:sz="4" w:space="0"/>
              <w:right w:val="single" w:color="000000" w:sz="4" w:space="0"/>
            </w:tcBorders>
            <w:shd w:val="clear" w:color="auto" w:fill="auto"/>
            <w:vAlign w:val="center"/>
          </w:tcPr>
          <w:p w14:paraId="5908B6B2">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9814A41">
            <w:pPr>
              <w:jc w:val="center"/>
              <w:rPr>
                <w:rFonts w:hint="eastAsia" w:ascii="宋体" w:hAnsi="宋体" w:eastAsia="宋体" w:cs="宋体"/>
                <w:i w:val="0"/>
                <w:iCs w:val="0"/>
                <w:color w:val="000000"/>
                <w:sz w:val="22"/>
                <w:szCs w:val="22"/>
                <w:u w:val="none"/>
              </w:rPr>
            </w:pPr>
          </w:p>
        </w:tc>
      </w:tr>
      <w:tr w14:paraId="6C8C8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8A8F9">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F532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57FC8">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2C05E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5）提供NTP校时服务能力，支持对服务间、服务器和设备间的统一校时；</w:t>
            </w:r>
          </w:p>
        </w:tc>
        <w:tc>
          <w:tcPr>
            <w:tcW w:w="0" w:type="auto"/>
            <w:vMerge w:val="continue"/>
            <w:tcBorders>
              <w:left w:val="single" w:color="000000" w:sz="4" w:space="0"/>
              <w:right w:val="single" w:color="000000" w:sz="4" w:space="0"/>
            </w:tcBorders>
            <w:shd w:val="clear" w:color="auto" w:fill="auto"/>
            <w:vAlign w:val="center"/>
          </w:tcPr>
          <w:p w14:paraId="3430C67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D7A016C">
            <w:pPr>
              <w:jc w:val="center"/>
              <w:rPr>
                <w:rFonts w:hint="eastAsia" w:ascii="宋体" w:hAnsi="宋体" w:eastAsia="宋体" w:cs="宋体"/>
                <w:i w:val="0"/>
                <w:iCs w:val="0"/>
                <w:color w:val="000000"/>
                <w:sz w:val="22"/>
                <w:szCs w:val="22"/>
                <w:u w:val="none"/>
              </w:rPr>
            </w:pPr>
          </w:p>
        </w:tc>
      </w:tr>
      <w:tr w14:paraId="6D359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6D3C6">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8157D">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96A07">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983287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6）集成可信计算能力，支持程序包可信安装升级完整性校验，以及监控可执行文件可信执行功能，阻止未经授信的可疑程序（如防勒索病毒、挖矿程序）对系统造成破坏；</w:t>
            </w:r>
          </w:p>
        </w:tc>
        <w:tc>
          <w:tcPr>
            <w:tcW w:w="0" w:type="auto"/>
            <w:vMerge w:val="continue"/>
            <w:tcBorders>
              <w:left w:val="single" w:color="000000" w:sz="4" w:space="0"/>
              <w:right w:val="single" w:color="000000" w:sz="4" w:space="0"/>
            </w:tcBorders>
            <w:shd w:val="clear" w:color="auto" w:fill="auto"/>
            <w:vAlign w:val="center"/>
          </w:tcPr>
          <w:p w14:paraId="211F297C">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4D5F9B60">
            <w:pPr>
              <w:jc w:val="center"/>
              <w:rPr>
                <w:rFonts w:hint="eastAsia" w:ascii="宋体" w:hAnsi="宋体" w:eastAsia="宋体" w:cs="宋体"/>
                <w:i w:val="0"/>
                <w:iCs w:val="0"/>
                <w:color w:val="000000"/>
                <w:sz w:val="22"/>
                <w:szCs w:val="22"/>
                <w:u w:val="none"/>
              </w:rPr>
            </w:pPr>
          </w:p>
        </w:tc>
      </w:tr>
      <w:tr w14:paraId="225E5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4732F">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9E8B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76D31">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D8322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3、视频管理</w:t>
            </w:r>
          </w:p>
        </w:tc>
        <w:tc>
          <w:tcPr>
            <w:tcW w:w="0" w:type="auto"/>
            <w:vMerge w:val="continue"/>
            <w:tcBorders>
              <w:left w:val="single" w:color="000000" w:sz="4" w:space="0"/>
              <w:right w:val="single" w:color="000000" w:sz="4" w:space="0"/>
            </w:tcBorders>
            <w:shd w:val="clear" w:color="auto" w:fill="auto"/>
            <w:vAlign w:val="center"/>
          </w:tcPr>
          <w:p w14:paraId="3DBA8A76">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4B1ED2A">
            <w:pPr>
              <w:jc w:val="center"/>
              <w:rPr>
                <w:rFonts w:hint="eastAsia" w:ascii="宋体" w:hAnsi="宋体" w:eastAsia="宋体" w:cs="宋体"/>
                <w:i w:val="0"/>
                <w:iCs w:val="0"/>
                <w:color w:val="000000"/>
                <w:sz w:val="22"/>
                <w:szCs w:val="22"/>
                <w:u w:val="none"/>
              </w:rPr>
            </w:pPr>
          </w:p>
        </w:tc>
      </w:tr>
      <w:tr w14:paraId="0682A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DB56D">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949C3">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049F3">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6781E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1）支持实时视频、录像回放、录像下载、电视墙、雷球联动，热成像；</w:t>
            </w:r>
          </w:p>
        </w:tc>
        <w:tc>
          <w:tcPr>
            <w:tcW w:w="0" w:type="auto"/>
            <w:vMerge w:val="continue"/>
            <w:tcBorders>
              <w:left w:val="single" w:color="000000" w:sz="4" w:space="0"/>
              <w:right w:val="single" w:color="000000" w:sz="4" w:space="0"/>
            </w:tcBorders>
            <w:shd w:val="clear" w:color="auto" w:fill="auto"/>
            <w:vAlign w:val="center"/>
          </w:tcPr>
          <w:p w14:paraId="6E0EE3D7">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554D2AF2">
            <w:pPr>
              <w:jc w:val="center"/>
              <w:rPr>
                <w:rFonts w:hint="eastAsia" w:ascii="宋体" w:hAnsi="宋体" w:eastAsia="宋体" w:cs="宋体"/>
                <w:i w:val="0"/>
                <w:iCs w:val="0"/>
                <w:color w:val="000000"/>
                <w:sz w:val="22"/>
                <w:szCs w:val="22"/>
                <w:u w:val="none"/>
              </w:rPr>
            </w:pPr>
          </w:p>
        </w:tc>
      </w:tr>
      <w:tr w14:paraId="0EB4A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5BA16">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8B238">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68B68">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EDF16B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2）支持与车载单兵等移动设备的对接，提供车载单兵设备GPS信息接收服务；</w:t>
            </w:r>
          </w:p>
        </w:tc>
        <w:tc>
          <w:tcPr>
            <w:tcW w:w="0" w:type="auto"/>
            <w:vMerge w:val="continue"/>
            <w:tcBorders>
              <w:left w:val="single" w:color="000000" w:sz="4" w:space="0"/>
              <w:right w:val="single" w:color="000000" w:sz="4" w:space="0"/>
            </w:tcBorders>
            <w:shd w:val="clear" w:color="auto" w:fill="auto"/>
            <w:vAlign w:val="center"/>
          </w:tcPr>
          <w:p w14:paraId="58BEA29E">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A391BE7">
            <w:pPr>
              <w:jc w:val="center"/>
              <w:rPr>
                <w:rFonts w:hint="eastAsia" w:ascii="宋体" w:hAnsi="宋体" w:eastAsia="宋体" w:cs="宋体"/>
                <w:i w:val="0"/>
                <w:iCs w:val="0"/>
                <w:color w:val="000000"/>
                <w:sz w:val="22"/>
                <w:szCs w:val="22"/>
                <w:u w:val="none"/>
              </w:rPr>
            </w:pPr>
          </w:p>
        </w:tc>
      </w:tr>
      <w:tr w14:paraId="50E28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2D514">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7C6BE">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5BF54">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127839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3）支持手机移动客户端进行实时视频监控，音频播放，本地截图，本地录像，云台控制，远程视频回放；</w:t>
            </w:r>
          </w:p>
        </w:tc>
        <w:tc>
          <w:tcPr>
            <w:tcW w:w="0" w:type="auto"/>
            <w:vMerge w:val="continue"/>
            <w:tcBorders>
              <w:left w:val="single" w:color="000000" w:sz="4" w:space="0"/>
              <w:right w:val="single" w:color="000000" w:sz="4" w:space="0"/>
            </w:tcBorders>
            <w:shd w:val="clear" w:color="auto" w:fill="auto"/>
            <w:vAlign w:val="center"/>
          </w:tcPr>
          <w:p w14:paraId="3B1D428C">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2C79328">
            <w:pPr>
              <w:jc w:val="center"/>
              <w:rPr>
                <w:rFonts w:hint="eastAsia" w:ascii="宋体" w:hAnsi="宋体" w:eastAsia="宋体" w:cs="宋体"/>
                <w:i w:val="0"/>
                <w:iCs w:val="0"/>
                <w:color w:val="000000"/>
                <w:sz w:val="22"/>
                <w:szCs w:val="22"/>
                <w:u w:val="none"/>
              </w:rPr>
            </w:pPr>
          </w:p>
        </w:tc>
      </w:tr>
      <w:tr w14:paraId="46025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75B76">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338B0">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F4E58">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4FC014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4）录像支持1/2、1/4、1/8、1/16、1/32、1/64、2、4、8、16、32、64倍速快/慢放；</w:t>
            </w:r>
          </w:p>
        </w:tc>
        <w:tc>
          <w:tcPr>
            <w:tcW w:w="0" w:type="auto"/>
            <w:vMerge w:val="continue"/>
            <w:tcBorders>
              <w:left w:val="single" w:color="000000" w:sz="4" w:space="0"/>
              <w:right w:val="single" w:color="000000" w:sz="4" w:space="0"/>
            </w:tcBorders>
            <w:shd w:val="clear" w:color="auto" w:fill="auto"/>
            <w:vAlign w:val="center"/>
          </w:tcPr>
          <w:p w14:paraId="1CEA20AB">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F365FBF">
            <w:pPr>
              <w:jc w:val="center"/>
              <w:rPr>
                <w:rFonts w:hint="eastAsia" w:ascii="宋体" w:hAnsi="宋体" w:eastAsia="宋体" w:cs="宋体"/>
                <w:i w:val="0"/>
                <w:iCs w:val="0"/>
                <w:color w:val="000000"/>
                <w:sz w:val="22"/>
                <w:szCs w:val="22"/>
                <w:u w:val="none"/>
              </w:rPr>
            </w:pPr>
          </w:p>
        </w:tc>
      </w:tr>
      <w:tr w14:paraId="7E13F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27ECD">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8870D">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768FA">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DD35E5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p>
        </w:tc>
        <w:tc>
          <w:tcPr>
            <w:tcW w:w="0" w:type="auto"/>
            <w:vMerge w:val="continue"/>
            <w:tcBorders>
              <w:left w:val="single" w:color="000000" w:sz="4" w:space="0"/>
              <w:right w:val="single" w:color="000000" w:sz="4" w:space="0"/>
            </w:tcBorders>
            <w:shd w:val="clear" w:color="auto" w:fill="auto"/>
            <w:vAlign w:val="center"/>
          </w:tcPr>
          <w:p w14:paraId="048F4986">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E6CD9FA">
            <w:pPr>
              <w:jc w:val="center"/>
              <w:rPr>
                <w:rFonts w:hint="eastAsia" w:ascii="宋体" w:hAnsi="宋体" w:eastAsia="宋体" w:cs="宋体"/>
                <w:i w:val="0"/>
                <w:iCs w:val="0"/>
                <w:color w:val="000000"/>
                <w:sz w:val="22"/>
                <w:szCs w:val="22"/>
                <w:u w:val="none"/>
              </w:rPr>
            </w:pPr>
          </w:p>
        </w:tc>
      </w:tr>
      <w:tr w14:paraId="09634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FCFF6">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19A9A">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F2640">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AB4A49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4.报警管理</w:t>
            </w:r>
          </w:p>
        </w:tc>
        <w:tc>
          <w:tcPr>
            <w:tcW w:w="0" w:type="auto"/>
            <w:vMerge w:val="continue"/>
            <w:tcBorders>
              <w:left w:val="single" w:color="000000" w:sz="4" w:space="0"/>
              <w:right w:val="single" w:color="000000" w:sz="4" w:space="0"/>
            </w:tcBorders>
            <w:shd w:val="clear" w:color="auto" w:fill="auto"/>
            <w:vAlign w:val="center"/>
          </w:tcPr>
          <w:p w14:paraId="20D0837F">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90D25C8">
            <w:pPr>
              <w:jc w:val="center"/>
              <w:rPr>
                <w:rFonts w:hint="eastAsia" w:ascii="宋体" w:hAnsi="宋体" w:eastAsia="宋体" w:cs="宋体"/>
                <w:i w:val="0"/>
                <w:iCs w:val="0"/>
                <w:color w:val="000000"/>
                <w:sz w:val="22"/>
                <w:szCs w:val="22"/>
                <w:u w:val="none"/>
              </w:rPr>
            </w:pPr>
          </w:p>
        </w:tc>
      </w:tr>
      <w:tr w14:paraId="6C70B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BF2C9">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6B229">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EF0E0">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FDD89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1）支持报警主机接入及布撤防；</w:t>
            </w:r>
          </w:p>
        </w:tc>
        <w:tc>
          <w:tcPr>
            <w:tcW w:w="0" w:type="auto"/>
            <w:vMerge w:val="continue"/>
            <w:tcBorders>
              <w:left w:val="single" w:color="000000" w:sz="4" w:space="0"/>
              <w:right w:val="single" w:color="000000" w:sz="4" w:space="0"/>
            </w:tcBorders>
            <w:shd w:val="clear" w:color="auto" w:fill="auto"/>
            <w:vAlign w:val="center"/>
          </w:tcPr>
          <w:p w14:paraId="2F3300E8">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268E942">
            <w:pPr>
              <w:jc w:val="center"/>
              <w:rPr>
                <w:rFonts w:hint="eastAsia" w:ascii="宋体" w:hAnsi="宋体" w:eastAsia="宋体" w:cs="宋体"/>
                <w:i w:val="0"/>
                <w:iCs w:val="0"/>
                <w:color w:val="000000"/>
                <w:sz w:val="22"/>
                <w:szCs w:val="22"/>
                <w:u w:val="none"/>
              </w:rPr>
            </w:pPr>
          </w:p>
        </w:tc>
      </w:tr>
      <w:tr w14:paraId="0B1E9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9F14B">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5798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03B04">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CE7C79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2）提供防区管理功能检查，支持自动获取设备防区类型（即时防区、延时防区、24小时防区)并可自定义修改类型，客户端支持防区布防、撤防、消警、旁路、隔离、取消旁路操作；</w:t>
            </w:r>
          </w:p>
        </w:tc>
        <w:tc>
          <w:tcPr>
            <w:tcW w:w="0" w:type="auto"/>
            <w:vMerge w:val="continue"/>
            <w:tcBorders>
              <w:left w:val="single" w:color="000000" w:sz="4" w:space="0"/>
              <w:right w:val="single" w:color="000000" w:sz="4" w:space="0"/>
            </w:tcBorders>
            <w:shd w:val="clear" w:color="auto" w:fill="auto"/>
            <w:vAlign w:val="center"/>
          </w:tcPr>
          <w:p w14:paraId="446EA402">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CB9683D">
            <w:pPr>
              <w:jc w:val="center"/>
              <w:rPr>
                <w:rFonts w:hint="eastAsia" w:ascii="宋体" w:hAnsi="宋体" w:eastAsia="宋体" w:cs="宋体"/>
                <w:i w:val="0"/>
                <w:iCs w:val="0"/>
                <w:color w:val="000000"/>
                <w:sz w:val="22"/>
                <w:szCs w:val="22"/>
                <w:u w:val="none"/>
              </w:rPr>
            </w:pPr>
          </w:p>
        </w:tc>
      </w:tr>
      <w:tr w14:paraId="6747D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7A8A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6A109">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9DECB">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26E02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5.设备运维</w:t>
            </w:r>
          </w:p>
        </w:tc>
        <w:tc>
          <w:tcPr>
            <w:tcW w:w="0" w:type="auto"/>
            <w:vMerge w:val="continue"/>
            <w:tcBorders>
              <w:left w:val="single" w:color="000000" w:sz="4" w:space="0"/>
              <w:right w:val="single" w:color="000000" w:sz="4" w:space="0"/>
            </w:tcBorders>
            <w:shd w:val="clear" w:color="auto" w:fill="auto"/>
            <w:vAlign w:val="center"/>
          </w:tcPr>
          <w:p w14:paraId="00F21081">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F4193EB">
            <w:pPr>
              <w:jc w:val="center"/>
              <w:rPr>
                <w:rFonts w:hint="eastAsia" w:ascii="宋体" w:hAnsi="宋体" w:eastAsia="宋体" w:cs="宋体"/>
                <w:i w:val="0"/>
                <w:iCs w:val="0"/>
                <w:color w:val="000000"/>
                <w:sz w:val="22"/>
                <w:szCs w:val="22"/>
                <w:u w:val="none"/>
              </w:rPr>
            </w:pPr>
          </w:p>
        </w:tc>
      </w:tr>
      <w:tr w14:paraId="7F4F3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46EA4">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DD83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79CFD">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0FCACD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1）资源监控模块：支持对前端点位、物联设备、动环主机、服务器、服务进行统一纳管监控运，绘制服务拓扑；</w:t>
            </w:r>
          </w:p>
        </w:tc>
        <w:tc>
          <w:tcPr>
            <w:tcW w:w="0" w:type="auto"/>
            <w:vMerge w:val="continue"/>
            <w:tcBorders>
              <w:left w:val="single" w:color="000000" w:sz="4" w:space="0"/>
              <w:right w:val="single" w:color="000000" w:sz="4" w:space="0"/>
            </w:tcBorders>
            <w:shd w:val="clear" w:color="auto" w:fill="auto"/>
            <w:vAlign w:val="center"/>
          </w:tcPr>
          <w:p w14:paraId="76A79C03">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53487D4D">
            <w:pPr>
              <w:jc w:val="center"/>
              <w:rPr>
                <w:rFonts w:hint="eastAsia" w:ascii="宋体" w:hAnsi="宋体" w:eastAsia="宋体" w:cs="宋体"/>
                <w:i w:val="0"/>
                <w:iCs w:val="0"/>
                <w:color w:val="000000"/>
                <w:sz w:val="22"/>
                <w:szCs w:val="22"/>
                <w:u w:val="none"/>
              </w:rPr>
            </w:pPr>
          </w:p>
        </w:tc>
      </w:tr>
      <w:tr w14:paraId="74F41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5E22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F094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3DD79">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F2A14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2）报警管理模块：支持对所纳管资源配置报警策略，并将产生的报警消息进行统一汇聚和展示，支持对报警进行确认处理，联动工单，推送报警消息、短信及邮件；</w:t>
            </w:r>
          </w:p>
        </w:tc>
        <w:tc>
          <w:tcPr>
            <w:tcW w:w="0" w:type="auto"/>
            <w:vMerge w:val="continue"/>
            <w:tcBorders>
              <w:left w:val="single" w:color="000000" w:sz="4" w:space="0"/>
              <w:right w:val="single" w:color="000000" w:sz="4" w:space="0"/>
            </w:tcBorders>
            <w:shd w:val="clear" w:color="auto" w:fill="auto"/>
            <w:vAlign w:val="center"/>
          </w:tcPr>
          <w:p w14:paraId="5537224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BFD3DC1">
            <w:pPr>
              <w:jc w:val="center"/>
              <w:rPr>
                <w:rFonts w:hint="eastAsia" w:ascii="宋体" w:hAnsi="宋体" w:eastAsia="宋体" w:cs="宋体"/>
                <w:i w:val="0"/>
                <w:iCs w:val="0"/>
                <w:color w:val="000000"/>
                <w:sz w:val="22"/>
                <w:szCs w:val="22"/>
                <w:u w:val="none"/>
              </w:rPr>
            </w:pPr>
          </w:p>
        </w:tc>
      </w:tr>
      <w:tr w14:paraId="65505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9FE6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B566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F16FF">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EABA54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3）自动化巡检模块：支持对前端视频点位的视频质量及录像巡检、服务器及服务的资源占用巡检、网络环境巡检；</w:t>
            </w:r>
          </w:p>
        </w:tc>
        <w:tc>
          <w:tcPr>
            <w:tcW w:w="0" w:type="auto"/>
            <w:vMerge w:val="continue"/>
            <w:tcBorders>
              <w:left w:val="single" w:color="000000" w:sz="4" w:space="0"/>
              <w:right w:val="single" w:color="000000" w:sz="4" w:space="0"/>
            </w:tcBorders>
            <w:shd w:val="clear" w:color="auto" w:fill="auto"/>
            <w:vAlign w:val="center"/>
          </w:tcPr>
          <w:p w14:paraId="5084DD80">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634883F5">
            <w:pPr>
              <w:jc w:val="center"/>
              <w:rPr>
                <w:rFonts w:hint="eastAsia" w:ascii="宋体" w:hAnsi="宋体" w:eastAsia="宋体" w:cs="宋体"/>
                <w:i w:val="0"/>
                <w:iCs w:val="0"/>
                <w:color w:val="000000"/>
                <w:sz w:val="22"/>
                <w:szCs w:val="22"/>
                <w:u w:val="none"/>
              </w:rPr>
            </w:pPr>
          </w:p>
        </w:tc>
      </w:tr>
      <w:tr w14:paraId="1C57F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590C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FC21F">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E2C1B">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52517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4）可视化报表模块：支持故障工单统计和报警统计；</w:t>
            </w:r>
          </w:p>
        </w:tc>
        <w:tc>
          <w:tcPr>
            <w:tcW w:w="0" w:type="auto"/>
            <w:vMerge w:val="continue"/>
            <w:tcBorders>
              <w:left w:val="single" w:color="000000" w:sz="4" w:space="0"/>
              <w:right w:val="single" w:color="000000" w:sz="4" w:space="0"/>
            </w:tcBorders>
            <w:shd w:val="clear" w:color="auto" w:fill="auto"/>
            <w:vAlign w:val="center"/>
          </w:tcPr>
          <w:p w14:paraId="3CF34042">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35E94EE">
            <w:pPr>
              <w:jc w:val="center"/>
              <w:rPr>
                <w:rFonts w:hint="eastAsia" w:ascii="宋体" w:hAnsi="宋体" w:eastAsia="宋体" w:cs="宋体"/>
                <w:i w:val="0"/>
                <w:iCs w:val="0"/>
                <w:color w:val="000000"/>
                <w:sz w:val="22"/>
                <w:szCs w:val="22"/>
                <w:u w:val="none"/>
              </w:rPr>
            </w:pPr>
          </w:p>
        </w:tc>
      </w:tr>
      <w:tr w14:paraId="5E0D6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5992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276B6">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A0A2D">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274288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5）系统内置前端设备、软硬件等资产类型，并可新增自定义资产类型；支持资产类型建模功能，支持新增属性类别及属性；</w:t>
            </w:r>
          </w:p>
        </w:tc>
        <w:tc>
          <w:tcPr>
            <w:tcW w:w="0" w:type="auto"/>
            <w:vMerge w:val="continue"/>
            <w:tcBorders>
              <w:left w:val="single" w:color="000000" w:sz="4" w:space="0"/>
              <w:right w:val="single" w:color="000000" w:sz="4" w:space="0"/>
            </w:tcBorders>
            <w:shd w:val="clear" w:color="auto" w:fill="auto"/>
            <w:vAlign w:val="center"/>
          </w:tcPr>
          <w:p w14:paraId="39D37BEA">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59272DD0">
            <w:pPr>
              <w:jc w:val="center"/>
              <w:rPr>
                <w:rFonts w:hint="eastAsia" w:ascii="宋体" w:hAnsi="宋体" w:eastAsia="宋体" w:cs="宋体"/>
                <w:i w:val="0"/>
                <w:iCs w:val="0"/>
                <w:color w:val="000000"/>
                <w:sz w:val="22"/>
                <w:szCs w:val="22"/>
                <w:u w:val="none"/>
              </w:rPr>
            </w:pPr>
          </w:p>
        </w:tc>
      </w:tr>
      <w:tr w14:paraId="56B7B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A85B6">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94BCD">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8AEBA">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B064BA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6.人员布控</w:t>
            </w:r>
          </w:p>
        </w:tc>
        <w:tc>
          <w:tcPr>
            <w:tcW w:w="0" w:type="auto"/>
            <w:vMerge w:val="continue"/>
            <w:tcBorders>
              <w:left w:val="single" w:color="000000" w:sz="4" w:space="0"/>
              <w:right w:val="single" w:color="000000" w:sz="4" w:space="0"/>
            </w:tcBorders>
            <w:shd w:val="clear" w:color="auto" w:fill="auto"/>
            <w:vAlign w:val="center"/>
          </w:tcPr>
          <w:p w14:paraId="01748592">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1C1940F">
            <w:pPr>
              <w:jc w:val="center"/>
              <w:rPr>
                <w:rFonts w:hint="eastAsia" w:ascii="宋体" w:hAnsi="宋体" w:eastAsia="宋体" w:cs="宋体"/>
                <w:i w:val="0"/>
                <w:iCs w:val="0"/>
                <w:color w:val="000000"/>
                <w:sz w:val="22"/>
                <w:szCs w:val="22"/>
                <w:u w:val="none"/>
              </w:rPr>
            </w:pPr>
          </w:p>
        </w:tc>
      </w:tr>
      <w:tr w14:paraId="62A86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D13B4">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A8878">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E8353">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B64BE6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1）人脸库管理，平台默认支持5种人脸库类型：白名单库、黑名单库、内部库、访客库、VIP库，同时可自定义人脸库类型</w:t>
            </w:r>
          </w:p>
        </w:tc>
        <w:tc>
          <w:tcPr>
            <w:tcW w:w="0" w:type="auto"/>
            <w:vMerge w:val="continue"/>
            <w:tcBorders>
              <w:left w:val="single" w:color="000000" w:sz="4" w:space="0"/>
              <w:right w:val="single" w:color="000000" w:sz="4" w:space="0"/>
            </w:tcBorders>
            <w:shd w:val="clear" w:color="auto" w:fill="auto"/>
            <w:vAlign w:val="center"/>
          </w:tcPr>
          <w:p w14:paraId="2D5B3F06">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C96156A">
            <w:pPr>
              <w:jc w:val="center"/>
              <w:rPr>
                <w:rFonts w:hint="eastAsia" w:ascii="宋体" w:hAnsi="宋体" w:eastAsia="宋体" w:cs="宋体"/>
                <w:i w:val="0"/>
                <w:iCs w:val="0"/>
                <w:color w:val="000000"/>
                <w:sz w:val="22"/>
                <w:szCs w:val="22"/>
                <w:u w:val="none"/>
              </w:rPr>
            </w:pPr>
          </w:p>
        </w:tc>
      </w:tr>
      <w:tr w14:paraId="21099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61C0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D050A">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6D75E">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5987EA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2）人员布控，支持人脸布控、撤控，可选择布控的设备通道与人脸库，布控可设置最小相似度阈值；支持显示布控状态，可对布控失败的任务重新进行布控</w:t>
            </w:r>
          </w:p>
        </w:tc>
        <w:tc>
          <w:tcPr>
            <w:tcW w:w="0" w:type="auto"/>
            <w:vMerge w:val="continue"/>
            <w:tcBorders>
              <w:left w:val="single" w:color="000000" w:sz="4" w:space="0"/>
              <w:right w:val="single" w:color="000000" w:sz="4" w:space="0"/>
            </w:tcBorders>
            <w:shd w:val="clear" w:color="auto" w:fill="auto"/>
            <w:vAlign w:val="center"/>
          </w:tcPr>
          <w:p w14:paraId="7F429726">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BCDC16A">
            <w:pPr>
              <w:jc w:val="center"/>
              <w:rPr>
                <w:rFonts w:hint="eastAsia" w:ascii="宋体" w:hAnsi="宋体" w:eastAsia="宋体" w:cs="宋体"/>
                <w:i w:val="0"/>
                <w:iCs w:val="0"/>
                <w:color w:val="000000"/>
                <w:sz w:val="22"/>
                <w:szCs w:val="22"/>
                <w:u w:val="none"/>
              </w:rPr>
            </w:pPr>
          </w:p>
        </w:tc>
      </w:tr>
      <w:tr w14:paraId="587E1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15DF4">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76B32">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FFCBE">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D962A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3）以图搜图，支持对人脸图片进行1:1或1：N检索，检索结果支持列表和卡片两种模式展示，同时可以对检索的结果按照时间的顺序在电子地图上形成轨迹，可展示目标人员在该区域的运动路线</w:t>
            </w:r>
          </w:p>
        </w:tc>
        <w:tc>
          <w:tcPr>
            <w:tcW w:w="0" w:type="auto"/>
            <w:vMerge w:val="continue"/>
            <w:tcBorders>
              <w:left w:val="single" w:color="000000" w:sz="4" w:space="0"/>
              <w:right w:val="single" w:color="000000" w:sz="4" w:space="0"/>
            </w:tcBorders>
            <w:shd w:val="clear" w:color="auto" w:fill="auto"/>
            <w:vAlign w:val="center"/>
          </w:tcPr>
          <w:p w14:paraId="29544821">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5AD82499">
            <w:pPr>
              <w:jc w:val="center"/>
              <w:rPr>
                <w:rFonts w:hint="eastAsia" w:ascii="宋体" w:hAnsi="宋体" w:eastAsia="宋体" w:cs="宋体"/>
                <w:i w:val="0"/>
                <w:iCs w:val="0"/>
                <w:color w:val="000000"/>
                <w:sz w:val="22"/>
                <w:szCs w:val="22"/>
                <w:u w:val="none"/>
              </w:rPr>
            </w:pPr>
          </w:p>
        </w:tc>
      </w:tr>
      <w:tr w14:paraId="1F7DA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AED2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BD5BF">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1C0E1">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9EF4DE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4）人脸报警，支持查看人员报警信息，包括姓名、出生日期、性别、注册库、抓拍时间、抓拍通道；支持按条件进行过滤查询，可查看报警人员的注册图片和抓拍图片，支持报警记录导出</w:t>
            </w:r>
          </w:p>
        </w:tc>
        <w:tc>
          <w:tcPr>
            <w:tcW w:w="0" w:type="auto"/>
            <w:vMerge w:val="continue"/>
            <w:tcBorders>
              <w:left w:val="single" w:color="000000" w:sz="4" w:space="0"/>
              <w:right w:val="single" w:color="000000" w:sz="4" w:space="0"/>
            </w:tcBorders>
            <w:shd w:val="clear" w:color="auto" w:fill="auto"/>
            <w:vAlign w:val="center"/>
          </w:tcPr>
          <w:p w14:paraId="55F5B135">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6E2EC67A">
            <w:pPr>
              <w:jc w:val="center"/>
              <w:rPr>
                <w:rFonts w:hint="eastAsia" w:ascii="宋体" w:hAnsi="宋体" w:eastAsia="宋体" w:cs="宋体"/>
                <w:i w:val="0"/>
                <w:iCs w:val="0"/>
                <w:color w:val="000000"/>
                <w:sz w:val="22"/>
                <w:szCs w:val="22"/>
                <w:u w:val="none"/>
              </w:rPr>
            </w:pPr>
          </w:p>
        </w:tc>
      </w:tr>
      <w:tr w14:paraId="5EF67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EFC2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BF179">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4A4F5">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224E335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切换；</w:t>
            </w:r>
          </w:p>
        </w:tc>
        <w:tc>
          <w:tcPr>
            <w:tcW w:w="0" w:type="auto"/>
            <w:vMerge w:val="continue"/>
            <w:tcBorders>
              <w:left w:val="single" w:color="000000" w:sz="4" w:space="0"/>
              <w:right w:val="single" w:color="000000" w:sz="4" w:space="0"/>
            </w:tcBorders>
            <w:shd w:val="clear" w:color="auto" w:fill="auto"/>
            <w:vAlign w:val="center"/>
          </w:tcPr>
          <w:p w14:paraId="1709EAD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5189640">
            <w:pPr>
              <w:jc w:val="center"/>
              <w:rPr>
                <w:rFonts w:hint="eastAsia" w:ascii="宋体" w:hAnsi="宋体" w:eastAsia="宋体" w:cs="宋体"/>
                <w:i w:val="0"/>
                <w:iCs w:val="0"/>
                <w:color w:val="000000"/>
                <w:sz w:val="22"/>
                <w:szCs w:val="22"/>
                <w:u w:val="none"/>
              </w:rPr>
            </w:pPr>
          </w:p>
        </w:tc>
      </w:tr>
      <w:tr w14:paraId="68E7D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485E1">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D6DCF">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0898E">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E4159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7.加密数据库</w:t>
            </w:r>
          </w:p>
        </w:tc>
        <w:tc>
          <w:tcPr>
            <w:tcW w:w="0" w:type="auto"/>
            <w:vMerge w:val="continue"/>
            <w:tcBorders>
              <w:left w:val="single" w:color="000000" w:sz="4" w:space="0"/>
              <w:right w:val="single" w:color="000000" w:sz="4" w:space="0"/>
            </w:tcBorders>
            <w:shd w:val="clear" w:color="auto" w:fill="auto"/>
            <w:vAlign w:val="center"/>
          </w:tcPr>
          <w:p w14:paraId="4D8D748D">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66B6CAC8">
            <w:pPr>
              <w:jc w:val="center"/>
              <w:rPr>
                <w:rFonts w:hint="eastAsia" w:ascii="宋体" w:hAnsi="宋体" w:eastAsia="宋体" w:cs="宋体"/>
                <w:i w:val="0"/>
                <w:iCs w:val="0"/>
                <w:color w:val="000000"/>
                <w:sz w:val="22"/>
                <w:szCs w:val="22"/>
                <w:u w:val="none"/>
              </w:rPr>
            </w:pPr>
          </w:p>
        </w:tc>
      </w:tr>
      <w:tr w14:paraId="6EB05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CED31">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33A6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9BE15">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10AB0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1）原生加密：支持采用多层级密钥保护体系，对数据做全链路加密；</w:t>
            </w:r>
          </w:p>
        </w:tc>
        <w:tc>
          <w:tcPr>
            <w:tcW w:w="0" w:type="auto"/>
            <w:vMerge w:val="continue"/>
            <w:tcBorders>
              <w:left w:val="single" w:color="000000" w:sz="4" w:space="0"/>
              <w:right w:val="single" w:color="000000" w:sz="4" w:space="0"/>
            </w:tcBorders>
            <w:shd w:val="clear" w:color="auto" w:fill="auto"/>
            <w:vAlign w:val="center"/>
          </w:tcPr>
          <w:p w14:paraId="75AF640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722F1E3">
            <w:pPr>
              <w:jc w:val="center"/>
              <w:rPr>
                <w:rFonts w:hint="eastAsia" w:ascii="宋体" w:hAnsi="宋体" w:eastAsia="宋体" w:cs="宋体"/>
                <w:i w:val="0"/>
                <w:iCs w:val="0"/>
                <w:color w:val="000000"/>
                <w:sz w:val="22"/>
                <w:szCs w:val="22"/>
                <w:u w:val="none"/>
              </w:rPr>
            </w:pPr>
          </w:p>
        </w:tc>
      </w:tr>
      <w:tr w14:paraId="66EEF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7F1E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B416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1BEFE">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CA3A21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2）极致安全: 支持安全网络传输来防护网络拦截造成的信息泄露。支持一机一密的数据密态存储，让数据可用不可读；</w:t>
            </w:r>
          </w:p>
        </w:tc>
        <w:tc>
          <w:tcPr>
            <w:tcW w:w="0" w:type="auto"/>
            <w:vMerge w:val="continue"/>
            <w:tcBorders>
              <w:left w:val="single" w:color="000000" w:sz="4" w:space="0"/>
              <w:right w:val="single" w:color="000000" w:sz="4" w:space="0"/>
            </w:tcBorders>
            <w:shd w:val="clear" w:color="auto" w:fill="auto"/>
            <w:vAlign w:val="center"/>
          </w:tcPr>
          <w:p w14:paraId="4557AC4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1D8ADC8">
            <w:pPr>
              <w:jc w:val="center"/>
              <w:rPr>
                <w:rFonts w:hint="eastAsia" w:ascii="宋体" w:hAnsi="宋体" w:eastAsia="宋体" w:cs="宋体"/>
                <w:i w:val="0"/>
                <w:iCs w:val="0"/>
                <w:color w:val="000000"/>
                <w:sz w:val="22"/>
                <w:szCs w:val="22"/>
                <w:u w:val="none"/>
              </w:rPr>
            </w:pPr>
          </w:p>
        </w:tc>
      </w:tr>
      <w:tr w14:paraId="726F8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533E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5E482">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F3E24">
            <w:pPr>
              <w:jc w:val="cente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F2F49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（3）无感对接：支持非加密数据一键导入到平台，实现数据切换；</w:t>
            </w:r>
          </w:p>
        </w:tc>
        <w:tc>
          <w:tcPr>
            <w:tcW w:w="0" w:type="auto"/>
            <w:vMerge w:val="continue"/>
            <w:tcBorders>
              <w:left w:val="single" w:color="000000" w:sz="4" w:space="0"/>
              <w:right w:val="single" w:color="000000" w:sz="4" w:space="0"/>
            </w:tcBorders>
            <w:shd w:val="clear" w:color="auto" w:fill="auto"/>
            <w:vAlign w:val="center"/>
          </w:tcPr>
          <w:p w14:paraId="3B921E8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5362453A">
            <w:pPr>
              <w:jc w:val="center"/>
              <w:rPr>
                <w:rFonts w:hint="eastAsia" w:ascii="宋体" w:hAnsi="宋体" w:eastAsia="宋体" w:cs="宋体"/>
                <w:i w:val="0"/>
                <w:iCs w:val="0"/>
                <w:color w:val="000000"/>
                <w:sz w:val="22"/>
                <w:szCs w:val="22"/>
                <w:u w:val="none"/>
              </w:rPr>
            </w:pPr>
          </w:p>
        </w:tc>
      </w:tr>
      <w:tr w14:paraId="07250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673CB">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A9525">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32792">
            <w:pPr>
              <w:jc w:val="center"/>
              <w:rPr>
                <w:rFonts w:hint="eastAsia" w:ascii="宋体" w:hAnsi="宋体" w:eastAsia="宋体" w:cs="宋体"/>
                <w:i w:val="0"/>
                <w:iCs w:val="0"/>
                <w:color w:val="000000"/>
                <w:sz w:val="22"/>
                <w:szCs w:val="22"/>
                <w:u w:val="none"/>
              </w:rPr>
            </w:pPr>
          </w:p>
        </w:tc>
        <w:tc>
          <w:tcPr>
            <w:tcW w:w="0" w:type="auto"/>
            <w:tcBorders>
              <w:top w:val="nil"/>
              <w:left w:val="nil"/>
              <w:bottom w:val="single" w:color="000000" w:sz="4" w:space="0"/>
              <w:right w:val="nil"/>
            </w:tcBorders>
            <w:shd w:val="clear" w:color="auto" w:fill="auto"/>
            <w:vAlign w:val="center"/>
          </w:tcPr>
          <w:p w14:paraId="396BFD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（4）可视化运维：提供数据库的运行监控大盘，包括CPU、内存及存储空间实时使用情况，慢sql统计分析。同时支持数据的备份还原，及时主机损坏也能通过备份数据快速恢复到</w:t>
            </w:r>
          </w:p>
        </w:tc>
        <w:tc>
          <w:tcPr>
            <w:tcW w:w="0" w:type="auto"/>
            <w:vMerge w:val="continue"/>
            <w:tcBorders>
              <w:left w:val="single" w:color="000000" w:sz="4" w:space="0"/>
              <w:right w:val="single" w:color="000000" w:sz="4" w:space="0"/>
            </w:tcBorders>
            <w:shd w:val="clear" w:color="auto" w:fill="auto"/>
            <w:vAlign w:val="center"/>
          </w:tcPr>
          <w:p w14:paraId="7BAC8831">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503DA233">
            <w:pPr>
              <w:jc w:val="center"/>
              <w:rPr>
                <w:rFonts w:hint="eastAsia" w:ascii="宋体" w:hAnsi="宋体" w:eastAsia="宋体" w:cs="宋体"/>
                <w:i w:val="0"/>
                <w:iCs w:val="0"/>
                <w:color w:val="000000"/>
                <w:sz w:val="22"/>
                <w:szCs w:val="22"/>
                <w:u w:val="none"/>
              </w:rPr>
            </w:pPr>
          </w:p>
        </w:tc>
      </w:tr>
      <w:tr w14:paraId="72B70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6856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50A04">
            <w:pPr>
              <w:jc w:val="center"/>
              <w:rPr>
                <w:rFonts w:hint="eastAsia" w:ascii="宋体" w:hAnsi="宋体" w:eastAsia="宋体" w:cs="宋体"/>
                <w:i w:val="0"/>
                <w:iCs w:val="0"/>
                <w:color w:val="000000"/>
                <w:sz w:val="24"/>
                <w:szCs w:val="24"/>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9C1E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一图统管</w:t>
            </w:r>
          </w:p>
        </w:tc>
        <w:tc>
          <w:tcPr>
            <w:tcW w:w="0" w:type="auto"/>
            <w:tcBorders>
              <w:top w:val="nil"/>
              <w:left w:val="nil"/>
              <w:bottom w:val="nil"/>
              <w:right w:val="nil"/>
            </w:tcBorders>
            <w:shd w:val="clear" w:color="auto" w:fill="auto"/>
            <w:vAlign w:val="center"/>
          </w:tcPr>
          <w:p w14:paraId="6CC96BE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1.图表统计</w:t>
            </w:r>
          </w:p>
        </w:tc>
        <w:tc>
          <w:tcPr>
            <w:tcW w:w="0" w:type="auto"/>
            <w:vMerge w:val="continue"/>
            <w:tcBorders>
              <w:left w:val="single" w:color="000000" w:sz="4" w:space="0"/>
              <w:right w:val="single" w:color="000000" w:sz="4" w:space="0"/>
            </w:tcBorders>
            <w:shd w:val="clear" w:color="auto" w:fill="auto"/>
            <w:vAlign w:val="center"/>
          </w:tcPr>
          <w:p w14:paraId="3B2EB4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016FB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5BA03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AEBD4">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A5ACA">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F7B80">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8D8F5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1）当日报警总数：支持对当日报警总数进行统计，包含未处理、处理中、已处理、误报报警数据</w:t>
            </w:r>
          </w:p>
        </w:tc>
        <w:tc>
          <w:tcPr>
            <w:tcW w:w="0" w:type="auto"/>
            <w:vMerge w:val="continue"/>
            <w:tcBorders>
              <w:left w:val="single" w:color="000000" w:sz="4" w:space="0"/>
              <w:right w:val="single" w:color="000000" w:sz="4" w:space="0"/>
            </w:tcBorders>
            <w:shd w:val="clear" w:color="auto" w:fill="auto"/>
            <w:vAlign w:val="center"/>
          </w:tcPr>
          <w:p w14:paraId="48D8999B">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501D858">
            <w:pPr>
              <w:jc w:val="center"/>
              <w:rPr>
                <w:rFonts w:hint="eastAsia" w:ascii="宋体" w:hAnsi="宋体" w:eastAsia="宋体" w:cs="宋体"/>
                <w:i w:val="0"/>
                <w:iCs w:val="0"/>
                <w:color w:val="000000"/>
                <w:sz w:val="22"/>
                <w:szCs w:val="22"/>
                <w:u w:val="none"/>
              </w:rPr>
            </w:pPr>
          </w:p>
        </w:tc>
      </w:tr>
      <w:tr w14:paraId="0F581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56D7C">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6D9A8">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2A6E7">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D2DA5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2）无人机监测：支持实时监测无人机状态，包括无人机名称、责任人、联系方式、续航、最大飞行高度、最大飞行速度</w:t>
            </w:r>
          </w:p>
        </w:tc>
        <w:tc>
          <w:tcPr>
            <w:tcW w:w="0" w:type="auto"/>
            <w:vMerge w:val="continue"/>
            <w:tcBorders>
              <w:left w:val="single" w:color="000000" w:sz="4" w:space="0"/>
              <w:right w:val="single" w:color="000000" w:sz="4" w:space="0"/>
            </w:tcBorders>
            <w:shd w:val="clear" w:color="auto" w:fill="auto"/>
            <w:vAlign w:val="center"/>
          </w:tcPr>
          <w:p w14:paraId="06676D9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33F3F67">
            <w:pPr>
              <w:jc w:val="center"/>
              <w:rPr>
                <w:rFonts w:hint="eastAsia" w:ascii="宋体" w:hAnsi="宋体" w:eastAsia="宋体" w:cs="宋体"/>
                <w:i w:val="0"/>
                <w:iCs w:val="0"/>
                <w:color w:val="000000"/>
                <w:sz w:val="22"/>
                <w:szCs w:val="22"/>
                <w:u w:val="none"/>
              </w:rPr>
            </w:pPr>
          </w:p>
        </w:tc>
      </w:tr>
      <w:tr w14:paraId="6E73B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044F9">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6164D">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90B03">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C345D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3）报警趋势：支持对报警趋势统计，支持按当日、近7日、近30日，以及报警类型进行筛选</w:t>
            </w:r>
          </w:p>
        </w:tc>
        <w:tc>
          <w:tcPr>
            <w:tcW w:w="0" w:type="auto"/>
            <w:vMerge w:val="continue"/>
            <w:tcBorders>
              <w:left w:val="single" w:color="000000" w:sz="4" w:space="0"/>
              <w:right w:val="single" w:color="000000" w:sz="4" w:space="0"/>
            </w:tcBorders>
            <w:shd w:val="clear" w:color="auto" w:fill="auto"/>
            <w:vAlign w:val="center"/>
          </w:tcPr>
          <w:p w14:paraId="520B27EC">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8483C59">
            <w:pPr>
              <w:jc w:val="center"/>
              <w:rPr>
                <w:rFonts w:hint="eastAsia" w:ascii="宋体" w:hAnsi="宋体" w:eastAsia="宋体" w:cs="宋体"/>
                <w:i w:val="0"/>
                <w:iCs w:val="0"/>
                <w:color w:val="000000"/>
                <w:sz w:val="22"/>
                <w:szCs w:val="22"/>
                <w:u w:val="none"/>
              </w:rPr>
            </w:pPr>
          </w:p>
        </w:tc>
      </w:tr>
      <w:tr w14:paraId="140AF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BAD1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3B50D">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702D8">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255A6C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渔港/河段专项统计信息：支持对渔港/河段信息进行专项统计展示，支持地图点选渔港/河段，展示该渔港/河段的报警详情、事件统计top3、人工巡检情况。其中报警详情支持展示未处理、处理中、已处理、误报报警数据；事件top3支持展示报警事件、事件次数；人工巡检情况支持统计已完成、进行中、超期完成、未完成的巡检</w:t>
            </w:r>
          </w:p>
        </w:tc>
        <w:tc>
          <w:tcPr>
            <w:tcW w:w="0" w:type="auto"/>
            <w:vMerge w:val="continue"/>
            <w:tcBorders>
              <w:left w:val="single" w:color="000000" w:sz="4" w:space="0"/>
              <w:right w:val="single" w:color="000000" w:sz="4" w:space="0"/>
            </w:tcBorders>
            <w:shd w:val="clear" w:color="auto" w:fill="auto"/>
            <w:vAlign w:val="center"/>
          </w:tcPr>
          <w:p w14:paraId="581C421D">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6F772BC6">
            <w:pPr>
              <w:jc w:val="center"/>
              <w:rPr>
                <w:rFonts w:hint="eastAsia" w:ascii="宋体" w:hAnsi="宋体" w:eastAsia="宋体" w:cs="宋体"/>
                <w:i w:val="0"/>
                <w:iCs w:val="0"/>
                <w:color w:val="000000"/>
                <w:sz w:val="22"/>
                <w:szCs w:val="22"/>
                <w:u w:val="none"/>
              </w:rPr>
            </w:pPr>
          </w:p>
        </w:tc>
      </w:tr>
      <w:tr w14:paraId="72200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1D80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8E63D">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0DCAE">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6DC0AB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5）实时报警数据：支持对实时报警数据进行展示，包含报警类型、报警源头、报警时间数据</w:t>
            </w:r>
          </w:p>
        </w:tc>
        <w:tc>
          <w:tcPr>
            <w:tcW w:w="0" w:type="auto"/>
            <w:vMerge w:val="continue"/>
            <w:tcBorders>
              <w:left w:val="single" w:color="000000" w:sz="4" w:space="0"/>
              <w:right w:val="single" w:color="000000" w:sz="4" w:space="0"/>
            </w:tcBorders>
            <w:shd w:val="clear" w:color="auto" w:fill="auto"/>
            <w:vAlign w:val="center"/>
          </w:tcPr>
          <w:p w14:paraId="067382DB">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4F5270DD">
            <w:pPr>
              <w:jc w:val="center"/>
              <w:rPr>
                <w:rFonts w:hint="eastAsia" w:ascii="宋体" w:hAnsi="宋体" w:eastAsia="宋体" w:cs="宋体"/>
                <w:i w:val="0"/>
                <w:iCs w:val="0"/>
                <w:color w:val="000000"/>
                <w:sz w:val="22"/>
                <w:szCs w:val="22"/>
                <w:u w:val="none"/>
              </w:rPr>
            </w:pPr>
          </w:p>
        </w:tc>
      </w:tr>
      <w:tr w14:paraId="40019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75616">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325E8">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536A9">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2D4D7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6）历史报警统计：支持对历史报警事件统计，统计展示报警事件总数，包含报警事件、事件次数数据</w:t>
            </w:r>
          </w:p>
        </w:tc>
        <w:tc>
          <w:tcPr>
            <w:tcW w:w="0" w:type="auto"/>
            <w:vMerge w:val="continue"/>
            <w:tcBorders>
              <w:left w:val="single" w:color="000000" w:sz="4" w:space="0"/>
              <w:right w:val="single" w:color="000000" w:sz="4" w:space="0"/>
            </w:tcBorders>
            <w:shd w:val="clear" w:color="auto" w:fill="auto"/>
            <w:vAlign w:val="center"/>
          </w:tcPr>
          <w:p w14:paraId="0C84657E">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6C98DA4">
            <w:pPr>
              <w:jc w:val="center"/>
              <w:rPr>
                <w:rFonts w:hint="eastAsia" w:ascii="宋体" w:hAnsi="宋体" w:eastAsia="宋体" w:cs="宋体"/>
                <w:i w:val="0"/>
                <w:iCs w:val="0"/>
                <w:color w:val="000000"/>
                <w:sz w:val="22"/>
                <w:szCs w:val="22"/>
                <w:u w:val="none"/>
              </w:rPr>
            </w:pPr>
          </w:p>
        </w:tc>
      </w:tr>
      <w:tr w14:paraId="69420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FA65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3B827">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8B1B8">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1CA3C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7）当日报警统计：支持当日报警事件统计，统计当日top5的报警事件，包含报警事件、事件次数数据</w:t>
            </w:r>
          </w:p>
        </w:tc>
        <w:tc>
          <w:tcPr>
            <w:tcW w:w="0" w:type="auto"/>
            <w:vMerge w:val="continue"/>
            <w:tcBorders>
              <w:left w:val="single" w:color="000000" w:sz="4" w:space="0"/>
              <w:right w:val="single" w:color="000000" w:sz="4" w:space="0"/>
            </w:tcBorders>
            <w:shd w:val="clear" w:color="auto" w:fill="auto"/>
            <w:vAlign w:val="center"/>
          </w:tcPr>
          <w:p w14:paraId="220A566D">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619E579B">
            <w:pPr>
              <w:jc w:val="center"/>
              <w:rPr>
                <w:rFonts w:hint="eastAsia" w:ascii="宋体" w:hAnsi="宋体" w:eastAsia="宋体" w:cs="宋体"/>
                <w:i w:val="0"/>
                <w:iCs w:val="0"/>
                <w:color w:val="000000"/>
                <w:sz w:val="22"/>
                <w:szCs w:val="22"/>
                <w:u w:val="none"/>
              </w:rPr>
            </w:pPr>
          </w:p>
        </w:tc>
      </w:tr>
      <w:tr w14:paraId="3F139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79D0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02595">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06213">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343B7F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8）历史河段报警TOP3：支持历史河段报警top3统计，支持级联展示河段的top3报警事件</w:t>
            </w:r>
          </w:p>
        </w:tc>
        <w:tc>
          <w:tcPr>
            <w:tcW w:w="0" w:type="auto"/>
            <w:vMerge w:val="continue"/>
            <w:tcBorders>
              <w:left w:val="single" w:color="000000" w:sz="4" w:space="0"/>
              <w:right w:val="single" w:color="000000" w:sz="4" w:space="0"/>
            </w:tcBorders>
            <w:shd w:val="clear" w:color="auto" w:fill="auto"/>
            <w:vAlign w:val="center"/>
          </w:tcPr>
          <w:p w14:paraId="3F3B9000">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B033FF3">
            <w:pPr>
              <w:jc w:val="center"/>
              <w:rPr>
                <w:rFonts w:hint="eastAsia" w:ascii="宋体" w:hAnsi="宋体" w:eastAsia="宋体" w:cs="宋体"/>
                <w:i w:val="0"/>
                <w:iCs w:val="0"/>
                <w:color w:val="000000"/>
                <w:sz w:val="22"/>
                <w:szCs w:val="22"/>
                <w:u w:val="none"/>
              </w:rPr>
            </w:pPr>
          </w:p>
        </w:tc>
      </w:tr>
      <w:tr w14:paraId="070B4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E44FF">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E29E0">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39CCE">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435D70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2.GIS地图</w:t>
            </w:r>
          </w:p>
        </w:tc>
        <w:tc>
          <w:tcPr>
            <w:tcW w:w="0" w:type="auto"/>
            <w:vMerge w:val="continue"/>
            <w:tcBorders>
              <w:left w:val="single" w:color="000000" w:sz="4" w:space="0"/>
              <w:right w:val="single" w:color="000000" w:sz="4" w:space="0"/>
            </w:tcBorders>
            <w:shd w:val="clear" w:color="auto" w:fill="auto"/>
            <w:vAlign w:val="center"/>
          </w:tcPr>
          <w:p w14:paraId="3765233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D4952AD">
            <w:pPr>
              <w:jc w:val="center"/>
              <w:rPr>
                <w:rFonts w:hint="eastAsia" w:ascii="宋体" w:hAnsi="宋体" w:eastAsia="宋体" w:cs="宋体"/>
                <w:i w:val="0"/>
                <w:iCs w:val="0"/>
                <w:color w:val="000000"/>
                <w:sz w:val="22"/>
                <w:szCs w:val="22"/>
                <w:u w:val="none"/>
              </w:rPr>
            </w:pPr>
          </w:p>
        </w:tc>
      </w:tr>
      <w:tr w14:paraId="48D79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BCB66">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7D97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1B501">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2EBE3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1）多地图厂商支持：支持展示百度、高德、天地图不同厂商的地图</w:t>
            </w:r>
          </w:p>
        </w:tc>
        <w:tc>
          <w:tcPr>
            <w:tcW w:w="0" w:type="auto"/>
            <w:vMerge w:val="continue"/>
            <w:tcBorders>
              <w:left w:val="single" w:color="000000" w:sz="4" w:space="0"/>
              <w:right w:val="single" w:color="000000" w:sz="4" w:space="0"/>
            </w:tcBorders>
            <w:shd w:val="clear" w:color="auto" w:fill="auto"/>
            <w:vAlign w:val="center"/>
          </w:tcPr>
          <w:p w14:paraId="2ED9742A">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0F48229">
            <w:pPr>
              <w:jc w:val="center"/>
              <w:rPr>
                <w:rFonts w:hint="eastAsia" w:ascii="宋体" w:hAnsi="宋体" w:eastAsia="宋体" w:cs="宋体"/>
                <w:i w:val="0"/>
                <w:iCs w:val="0"/>
                <w:color w:val="000000"/>
                <w:sz w:val="22"/>
                <w:szCs w:val="22"/>
                <w:u w:val="none"/>
              </w:rPr>
            </w:pPr>
          </w:p>
        </w:tc>
      </w:tr>
      <w:tr w14:paraId="549CE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4D1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889F5">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D07E9">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67771D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2）实时更新地图配置：支持更改地图厂商及资源类型配置后，实时提示刷新来获取最新的地图配置</w:t>
            </w:r>
          </w:p>
        </w:tc>
        <w:tc>
          <w:tcPr>
            <w:tcW w:w="0" w:type="auto"/>
            <w:vMerge w:val="continue"/>
            <w:tcBorders>
              <w:left w:val="single" w:color="000000" w:sz="4" w:space="0"/>
              <w:right w:val="single" w:color="000000" w:sz="4" w:space="0"/>
            </w:tcBorders>
            <w:shd w:val="clear" w:color="auto" w:fill="auto"/>
            <w:vAlign w:val="center"/>
          </w:tcPr>
          <w:p w14:paraId="407B8C0B">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B71044A">
            <w:pPr>
              <w:jc w:val="center"/>
              <w:rPr>
                <w:rFonts w:hint="eastAsia" w:ascii="宋体" w:hAnsi="宋体" w:eastAsia="宋体" w:cs="宋体"/>
                <w:i w:val="0"/>
                <w:iCs w:val="0"/>
                <w:color w:val="000000"/>
                <w:sz w:val="22"/>
                <w:szCs w:val="22"/>
                <w:u w:val="none"/>
              </w:rPr>
            </w:pPr>
          </w:p>
        </w:tc>
      </w:tr>
      <w:tr w14:paraId="3ECE8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81F9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25DCE">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7CF51">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261DA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3.资源展示</w:t>
            </w:r>
          </w:p>
        </w:tc>
        <w:tc>
          <w:tcPr>
            <w:tcW w:w="0" w:type="auto"/>
            <w:vMerge w:val="continue"/>
            <w:tcBorders>
              <w:left w:val="single" w:color="000000" w:sz="4" w:space="0"/>
              <w:right w:val="single" w:color="000000" w:sz="4" w:space="0"/>
            </w:tcBorders>
            <w:shd w:val="clear" w:color="auto" w:fill="auto"/>
            <w:vAlign w:val="center"/>
          </w:tcPr>
          <w:p w14:paraId="704156CF">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BBC840A">
            <w:pPr>
              <w:jc w:val="center"/>
              <w:rPr>
                <w:rFonts w:hint="eastAsia" w:ascii="宋体" w:hAnsi="宋体" w:eastAsia="宋体" w:cs="宋体"/>
                <w:i w:val="0"/>
                <w:iCs w:val="0"/>
                <w:color w:val="000000"/>
                <w:sz w:val="22"/>
                <w:szCs w:val="22"/>
                <w:u w:val="none"/>
              </w:rPr>
            </w:pPr>
          </w:p>
        </w:tc>
      </w:tr>
      <w:tr w14:paraId="23A43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75814">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AD84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8B305">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96B880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1）视频资源点位展示：支持视频资源地图点位展示，支持气泡展示名称、通道编号、所属组织、经纬度信息，支持查看实时视频</w:t>
            </w:r>
          </w:p>
        </w:tc>
        <w:tc>
          <w:tcPr>
            <w:tcW w:w="0" w:type="auto"/>
            <w:vMerge w:val="continue"/>
            <w:tcBorders>
              <w:left w:val="single" w:color="000000" w:sz="4" w:space="0"/>
              <w:right w:val="single" w:color="000000" w:sz="4" w:space="0"/>
            </w:tcBorders>
            <w:shd w:val="clear" w:color="auto" w:fill="auto"/>
            <w:vAlign w:val="center"/>
          </w:tcPr>
          <w:p w14:paraId="0359DCD2">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2FC25CF">
            <w:pPr>
              <w:jc w:val="center"/>
              <w:rPr>
                <w:rFonts w:hint="eastAsia" w:ascii="宋体" w:hAnsi="宋体" w:eastAsia="宋体" w:cs="宋体"/>
                <w:i w:val="0"/>
                <w:iCs w:val="0"/>
                <w:color w:val="000000"/>
                <w:sz w:val="22"/>
                <w:szCs w:val="22"/>
                <w:u w:val="none"/>
              </w:rPr>
            </w:pPr>
          </w:p>
        </w:tc>
      </w:tr>
      <w:tr w14:paraId="2F24F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321D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CEB96">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799AD">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05D8C0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2）视频查看：支持热成像视频设备可视范围、可视域查看，以及地视联动功能</w:t>
            </w:r>
          </w:p>
        </w:tc>
        <w:tc>
          <w:tcPr>
            <w:tcW w:w="0" w:type="auto"/>
            <w:vMerge w:val="continue"/>
            <w:tcBorders>
              <w:left w:val="single" w:color="000000" w:sz="4" w:space="0"/>
              <w:right w:val="single" w:color="000000" w:sz="4" w:space="0"/>
            </w:tcBorders>
            <w:shd w:val="clear" w:color="auto" w:fill="auto"/>
            <w:vAlign w:val="center"/>
          </w:tcPr>
          <w:p w14:paraId="66C4E3CB">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DBD0642">
            <w:pPr>
              <w:jc w:val="center"/>
              <w:rPr>
                <w:rFonts w:hint="eastAsia" w:ascii="宋体" w:hAnsi="宋体" w:eastAsia="宋体" w:cs="宋体"/>
                <w:i w:val="0"/>
                <w:iCs w:val="0"/>
                <w:color w:val="000000"/>
                <w:sz w:val="22"/>
                <w:szCs w:val="22"/>
                <w:u w:val="none"/>
              </w:rPr>
            </w:pPr>
          </w:p>
        </w:tc>
      </w:tr>
      <w:tr w14:paraId="57856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AB210">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1859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81BAF">
            <w:pPr>
              <w:jc w:val="left"/>
              <w:rPr>
                <w:rFonts w:hint="eastAsia" w:ascii="宋体" w:hAnsi="宋体" w:eastAsia="宋体" w:cs="宋体"/>
                <w:i w:val="0"/>
                <w:iCs w:val="0"/>
                <w:color w:val="000000"/>
                <w:sz w:val="22"/>
                <w:szCs w:val="22"/>
                <w:u w:val="none"/>
              </w:rPr>
            </w:pPr>
          </w:p>
        </w:tc>
        <w:tc>
          <w:tcPr>
            <w:tcW w:w="0" w:type="auto"/>
            <w:tcBorders>
              <w:top w:val="nil"/>
              <w:left w:val="nil"/>
              <w:bottom w:val="single" w:color="000000" w:sz="4" w:space="0"/>
              <w:right w:val="nil"/>
            </w:tcBorders>
            <w:shd w:val="clear" w:color="auto" w:fill="auto"/>
            <w:vAlign w:val="center"/>
          </w:tcPr>
          <w:p w14:paraId="2CD4CDF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3）渔港/河段资源点位展示：支持渔港/河段资源地图点位展示，支持渔港/河段区域边界展示，支持气泡展示渔港/河段名称、所属河湖、河长姓名、河长电话信息，支持查看渔港/河段实时视频</w:t>
            </w:r>
          </w:p>
        </w:tc>
        <w:tc>
          <w:tcPr>
            <w:tcW w:w="0" w:type="auto"/>
            <w:vMerge w:val="continue"/>
            <w:tcBorders>
              <w:left w:val="single" w:color="000000" w:sz="4" w:space="0"/>
              <w:right w:val="single" w:color="000000" w:sz="4" w:space="0"/>
            </w:tcBorders>
            <w:shd w:val="clear" w:color="auto" w:fill="auto"/>
            <w:vAlign w:val="center"/>
          </w:tcPr>
          <w:p w14:paraId="3DAC9930">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C0D176E">
            <w:pPr>
              <w:jc w:val="center"/>
              <w:rPr>
                <w:rFonts w:hint="eastAsia" w:ascii="宋体" w:hAnsi="宋体" w:eastAsia="宋体" w:cs="宋体"/>
                <w:i w:val="0"/>
                <w:iCs w:val="0"/>
                <w:color w:val="000000"/>
                <w:sz w:val="22"/>
                <w:szCs w:val="22"/>
                <w:u w:val="none"/>
              </w:rPr>
            </w:pPr>
          </w:p>
        </w:tc>
      </w:tr>
      <w:tr w14:paraId="42A3F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2370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AEA4F">
            <w:pPr>
              <w:jc w:val="center"/>
              <w:rPr>
                <w:rFonts w:hint="eastAsia" w:ascii="宋体" w:hAnsi="宋体" w:eastAsia="宋体" w:cs="宋体"/>
                <w:i w:val="0"/>
                <w:iCs w:val="0"/>
                <w:color w:val="000000"/>
                <w:sz w:val="24"/>
                <w:szCs w:val="24"/>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92A30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信息管理</w:t>
            </w:r>
          </w:p>
        </w:tc>
        <w:tc>
          <w:tcPr>
            <w:tcW w:w="0" w:type="auto"/>
            <w:tcBorders>
              <w:top w:val="nil"/>
              <w:left w:val="nil"/>
              <w:bottom w:val="nil"/>
              <w:right w:val="nil"/>
            </w:tcBorders>
            <w:shd w:val="clear" w:color="auto" w:fill="auto"/>
            <w:vAlign w:val="center"/>
          </w:tcPr>
          <w:p w14:paraId="2E33D48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1.电子地图</w:t>
            </w:r>
          </w:p>
        </w:tc>
        <w:tc>
          <w:tcPr>
            <w:tcW w:w="0" w:type="auto"/>
            <w:vMerge w:val="continue"/>
            <w:tcBorders>
              <w:left w:val="single" w:color="000000" w:sz="4" w:space="0"/>
              <w:right w:val="single" w:color="000000" w:sz="4" w:space="0"/>
            </w:tcBorders>
            <w:shd w:val="clear" w:color="auto" w:fill="auto"/>
            <w:vAlign w:val="center"/>
          </w:tcPr>
          <w:p w14:paraId="1DD6E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6AE4B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5A00E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34CA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52AFC">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370B2">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2576A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1）资源添加：支持选择资源类型、所属组织录入，录入资源名称、经纬度、描述等信息</w:t>
            </w:r>
          </w:p>
        </w:tc>
        <w:tc>
          <w:tcPr>
            <w:tcW w:w="0" w:type="auto"/>
            <w:vMerge w:val="continue"/>
            <w:tcBorders>
              <w:left w:val="single" w:color="000000" w:sz="4" w:space="0"/>
              <w:right w:val="single" w:color="000000" w:sz="4" w:space="0"/>
            </w:tcBorders>
            <w:shd w:val="clear" w:color="auto" w:fill="auto"/>
            <w:vAlign w:val="center"/>
          </w:tcPr>
          <w:p w14:paraId="6F2C7A65">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B26ECC3">
            <w:pPr>
              <w:jc w:val="center"/>
              <w:rPr>
                <w:rFonts w:hint="eastAsia" w:ascii="宋体" w:hAnsi="宋体" w:eastAsia="宋体" w:cs="宋体"/>
                <w:i w:val="0"/>
                <w:iCs w:val="0"/>
                <w:color w:val="000000"/>
                <w:sz w:val="22"/>
                <w:szCs w:val="22"/>
                <w:u w:val="none"/>
              </w:rPr>
            </w:pPr>
          </w:p>
        </w:tc>
      </w:tr>
      <w:tr w14:paraId="4E6BD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279C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D22A3">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F6ADA">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52E05A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2）资源修改：支持修改资源名称、经纬度、描述等信息</w:t>
            </w:r>
          </w:p>
        </w:tc>
        <w:tc>
          <w:tcPr>
            <w:tcW w:w="0" w:type="auto"/>
            <w:vMerge w:val="continue"/>
            <w:tcBorders>
              <w:left w:val="single" w:color="000000" w:sz="4" w:space="0"/>
              <w:right w:val="single" w:color="000000" w:sz="4" w:space="0"/>
            </w:tcBorders>
            <w:shd w:val="clear" w:color="auto" w:fill="auto"/>
            <w:vAlign w:val="center"/>
          </w:tcPr>
          <w:p w14:paraId="52E8C56D">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87BA7CC">
            <w:pPr>
              <w:jc w:val="center"/>
              <w:rPr>
                <w:rFonts w:hint="eastAsia" w:ascii="宋体" w:hAnsi="宋体" w:eastAsia="宋体" w:cs="宋体"/>
                <w:i w:val="0"/>
                <w:iCs w:val="0"/>
                <w:color w:val="000000"/>
                <w:sz w:val="22"/>
                <w:szCs w:val="22"/>
                <w:u w:val="none"/>
              </w:rPr>
            </w:pPr>
          </w:p>
        </w:tc>
      </w:tr>
      <w:tr w14:paraId="54C60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C4FF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D759C">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9F11A">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7E4140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3）资源删除：支持删除资源，删除时进行确认提示</w:t>
            </w:r>
          </w:p>
        </w:tc>
        <w:tc>
          <w:tcPr>
            <w:tcW w:w="0" w:type="auto"/>
            <w:vMerge w:val="continue"/>
            <w:tcBorders>
              <w:left w:val="single" w:color="000000" w:sz="4" w:space="0"/>
              <w:right w:val="single" w:color="000000" w:sz="4" w:space="0"/>
            </w:tcBorders>
            <w:shd w:val="clear" w:color="auto" w:fill="auto"/>
            <w:vAlign w:val="center"/>
          </w:tcPr>
          <w:p w14:paraId="282ED612">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51804884">
            <w:pPr>
              <w:jc w:val="center"/>
              <w:rPr>
                <w:rFonts w:hint="eastAsia" w:ascii="宋体" w:hAnsi="宋体" w:eastAsia="宋体" w:cs="宋体"/>
                <w:i w:val="0"/>
                <w:iCs w:val="0"/>
                <w:color w:val="000000"/>
                <w:sz w:val="22"/>
                <w:szCs w:val="22"/>
                <w:u w:val="none"/>
              </w:rPr>
            </w:pPr>
          </w:p>
        </w:tc>
      </w:tr>
      <w:tr w14:paraId="443A8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8DB7F">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21695">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9C6F7">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A5F11D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4）资源拖动：支持资源的地图拖动定位，同时颜色区分是否定位的资源</w:t>
            </w:r>
          </w:p>
        </w:tc>
        <w:tc>
          <w:tcPr>
            <w:tcW w:w="0" w:type="auto"/>
            <w:vMerge w:val="continue"/>
            <w:tcBorders>
              <w:left w:val="single" w:color="000000" w:sz="4" w:space="0"/>
              <w:right w:val="single" w:color="000000" w:sz="4" w:space="0"/>
            </w:tcBorders>
            <w:shd w:val="clear" w:color="auto" w:fill="auto"/>
            <w:vAlign w:val="center"/>
          </w:tcPr>
          <w:p w14:paraId="45B8A81C">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0471B65">
            <w:pPr>
              <w:jc w:val="center"/>
              <w:rPr>
                <w:rFonts w:hint="eastAsia" w:ascii="宋体" w:hAnsi="宋体" w:eastAsia="宋体" w:cs="宋体"/>
                <w:i w:val="0"/>
                <w:iCs w:val="0"/>
                <w:color w:val="000000"/>
                <w:sz w:val="22"/>
                <w:szCs w:val="22"/>
                <w:u w:val="none"/>
              </w:rPr>
            </w:pPr>
          </w:p>
        </w:tc>
      </w:tr>
      <w:tr w14:paraId="67705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1C40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3AA4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95815">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430CE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5）中心点设置：支持地图的中心点设置</w:t>
            </w:r>
          </w:p>
        </w:tc>
        <w:tc>
          <w:tcPr>
            <w:tcW w:w="0" w:type="auto"/>
            <w:vMerge w:val="continue"/>
            <w:tcBorders>
              <w:left w:val="single" w:color="000000" w:sz="4" w:space="0"/>
              <w:right w:val="single" w:color="000000" w:sz="4" w:space="0"/>
            </w:tcBorders>
            <w:shd w:val="clear" w:color="auto" w:fill="auto"/>
            <w:vAlign w:val="center"/>
          </w:tcPr>
          <w:p w14:paraId="579C15CE">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41307F0D">
            <w:pPr>
              <w:jc w:val="center"/>
              <w:rPr>
                <w:rFonts w:hint="eastAsia" w:ascii="宋体" w:hAnsi="宋体" w:eastAsia="宋体" w:cs="宋体"/>
                <w:i w:val="0"/>
                <w:iCs w:val="0"/>
                <w:color w:val="000000"/>
                <w:sz w:val="22"/>
                <w:szCs w:val="22"/>
                <w:u w:val="none"/>
              </w:rPr>
            </w:pPr>
          </w:p>
        </w:tc>
      </w:tr>
      <w:tr w14:paraId="108D0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72D2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4266F">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A039C">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26924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6）框选资源：支持框选地图的资源图层，框选后支持图层的批量操作</w:t>
            </w:r>
          </w:p>
        </w:tc>
        <w:tc>
          <w:tcPr>
            <w:tcW w:w="0" w:type="auto"/>
            <w:vMerge w:val="continue"/>
            <w:tcBorders>
              <w:left w:val="single" w:color="000000" w:sz="4" w:space="0"/>
              <w:right w:val="single" w:color="000000" w:sz="4" w:space="0"/>
            </w:tcBorders>
            <w:shd w:val="clear" w:color="auto" w:fill="auto"/>
            <w:vAlign w:val="center"/>
          </w:tcPr>
          <w:p w14:paraId="6F7742F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874A874">
            <w:pPr>
              <w:jc w:val="center"/>
              <w:rPr>
                <w:rFonts w:hint="eastAsia" w:ascii="宋体" w:hAnsi="宋体" w:eastAsia="宋体" w:cs="宋体"/>
                <w:i w:val="0"/>
                <w:iCs w:val="0"/>
                <w:color w:val="000000"/>
                <w:sz w:val="22"/>
                <w:szCs w:val="22"/>
                <w:u w:val="none"/>
              </w:rPr>
            </w:pPr>
          </w:p>
        </w:tc>
      </w:tr>
      <w:tr w14:paraId="2D2A8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03F7B">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528E9">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C4683">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DDEDE5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7）资源搜索：支持资源的模糊查询搜索功能</w:t>
            </w:r>
          </w:p>
        </w:tc>
        <w:tc>
          <w:tcPr>
            <w:tcW w:w="0" w:type="auto"/>
            <w:vMerge w:val="continue"/>
            <w:tcBorders>
              <w:left w:val="single" w:color="000000" w:sz="4" w:space="0"/>
              <w:right w:val="single" w:color="000000" w:sz="4" w:space="0"/>
            </w:tcBorders>
            <w:shd w:val="clear" w:color="auto" w:fill="auto"/>
            <w:vAlign w:val="center"/>
          </w:tcPr>
          <w:p w14:paraId="062F6634">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47F88802">
            <w:pPr>
              <w:jc w:val="center"/>
              <w:rPr>
                <w:rFonts w:hint="eastAsia" w:ascii="宋体" w:hAnsi="宋体" w:eastAsia="宋体" w:cs="宋体"/>
                <w:i w:val="0"/>
                <w:iCs w:val="0"/>
                <w:color w:val="000000"/>
                <w:sz w:val="22"/>
                <w:szCs w:val="22"/>
                <w:u w:val="none"/>
              </w:rPr>
            </w:pPr>
          </w:p>
        </w:tc>
      </w:tr>
      <w:tr w14:paraId="31F6C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5EBE1">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1997F">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6ECAF">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5FF0F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2.渔港/河段管理</w:t>
            </w:r>
          </w:p>
        </w:tc>
        <w:tc>
          <w:tcPr>
            <w:tcW w:w="0" w:type="auto"/>
            <w:vMerge w:val="continue"/>
            <w:tcBorders>
              <w:left w:val="single" w:color="000000" w:sz="4" w:space="0"/>
              <w:right w:val="single" w:color="000000" w:sz="4" w:space="0"/>
            </w:tcBorders>
            <w:shd w:val="clear" w:color="auto" w:fill="auto"/>
            <w:vAlign w:val="center"/>
          </w:tcPr>
          <w:p w14:paraId="5ED16EE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5BE2C03B">
            <w:pPr>
              <w:jc w:val="center"/>
              <w:rPr>
                <w:rFonts w:hint="eastAsia" w:ascii="宋体" w:hAnsi="宋体" w:eastAsia="宋体" w:cs="宋体"/>
                <w:i w:val="0"/>
                <w:iCs w:val="0"/>
                <w:color w:val="000000"/>
                <w:sz w:val="22"/>
                <w:szCs w:val="22"/>
                <w:u w:val="none"/>
              </w:rPr>
            </w:pPr>
          </w:p>
        </w:tc>
      </w:tr>
      <w:tr w14:paraId="103C6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3E8F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3496E">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24BF5">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76A0EA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1）新增：支持填写渔港/河段名称、编码、所属河湖、所属部门、渔政执法队长信息新增河段，可关联摄像头</w:t>
            </w:r>
          </w:p>
        </w:tc>
        <w:tc>
          <w:tcPr>
            <w:tcW w:w="0" w:type="auto"/>
            <w:vMerge w:val="continue"/>
            <w:tcBorders>
              <w:left w:val="single" w:color="000000" w:sz="4" w:space="0"/>
              <w:right w:val="single" w:color="000000" w:sz="4" w:space="0"/>
            </w:tcBorders>
            <w:shd w:val="clear" w:color="auto" w:fill="auto"/>
            <w:vAlign w:val="center"/>
          </w:tcPr>
          <w:p w14:paraId="14371E70">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4F3B77AC">
            <w:pPr>
              <w:jc w:val="center"/>
              <w:rPr>
                <w:rFonts w:hint="eastAsia" w:ascii="宋体" w:hAnsi="宋体" w:eastAsia="宋体" w:cs="宋体"/>
                <w:i w:val="0"/>
                <w:iCs w:val="0"/>
                <w:color w:val="000000"/>
                <w:sz w:val="22"/>
                <w:szCs w:val="22"/>
                <w:u w:val="none"/>
              </w:rPr>
            </w:pPr>
          </w:p>
        </w:tc>
      </w:tr>
      <w:tr w14:paraId="72BBC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9F7C9">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250EE">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A2A69">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7D0A62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2）修改：支持修改渔港/河段信息、关联摄像头</w:t>
            </w:r>
          </w:p>
        </w:tc>
        <w:tc>
          <w:tcPr>
            <w:tcW w:w="0" w:type="auto"/>
            <w:vMerge w:val="continue"/>
            <w:tcBorders>
              <w:left w:val="single" w:color="000000" w:sz="4" w:space="0"/>
              <w:right w:val="single" w:color="000000" w:sz="4" w:space="0"/>
            </w:tcBorders>
            <w:shd w:val="clear" w:color="auto" w:fill="auto"/>
            <w:vAlign w:val="center"/>
          </w:tcPr>
          <w:p w14:paraId="1A3C0147">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56C830A">
            <w:pPr>
              <w:jc w:val="center"/>
              <w:rPr>
                <w:rFonts w:hint="eastAsia" w:ascii="宋体" w:hAnsi="宋体" w:eastAsia="宋体" w:cs="宋体"/>
                <w:i w:val="0"/>
                <w:iCs w:val="0"/>
                <w:color w:val="000000"/>
                <w:sz w:val="22"/>
                <w:szCs w:val="22"/>
                <w:u w:val="none"/>
              </w:rPr>
            </w:pPr>
          </w:p>
        </w:tc>
      </w:tr>
      <w:tr w14:paraId="054E7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F0CA9">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B043A">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E75D2">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4B651D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3）删除：支持删除渔港/河段，删除时进行确认提示</w:t>
            </w:r>
          </w:p>
        </w:tc>
        <w:tc>
          <w:tcPr>
            <w:tcW w:w="0" w:type="auto"/>
            <w:vMerge w:val="continue"/>
            <w:tcBorders>
              <w:left w:val="single" w:color="000000" w:sz="4" w:space="0"/>
              <w:right w:val="single" w:color="000000" w:sz="4" w:space="0"/>
            </w:tcBorders>
            <w:shd w:val="clear" w:color="auto" w:fill="auto"/>
            <w:vAlign w:val="center"/>
          </w:tcPr>
          <w:p w14:paraId="08C65E05">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4F0E605C">
            <w:pPr>
              <w:jc w:val="center"/>
              <w:rPr>
                <w:rFonts w:hint="eastAsia" w:ascii="宋体" w:hAnsi="宋体" w:eastAsia="宋体" w:cs="宋体"/>
                <w:i w:val="0"/>
                <w:iCs w:val="0"/>
                <w:color w:val="000000"/>
                <w:sz w:val="22"/>
                <w:szCs w:val="22"/>
                <w:u w:val="none"/>
              </w:rPr>
            </w:pPr>
          </w:p>
        </w:tc>
      </w:tr>
      <w:tr w14:paraId="7DE4A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3EA34">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D342E">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7949C">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2BB8564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4）搜索：支持按组织、渔港/河段名称、渔政执法队长对渔港/河段进行筛选</w:t>
            </w:r>
          </w:p>
        </w:tc>
        <w:tc>
          <w:tcPr>
            <w:tcW w:w="0" w:type="auto"/>
            <w:vMerge w:val="continue"/>
            <w:tcBorders>
              <w:left w:val="single" w:color="000000" w:sz="4" w:space="0"/>
              <w:right w:val="single" w:color="000000" w:sz="4" w:space="0"/>
            </w:tcBorders>
            <w:shd w:val="clear" w:color="auto" w:fill="auto"/>
            <w:vAlign w:val="center"/>
          </w:tcPr>
          <w:p w14:paraId="7D40C5BB">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B2DDE9A">
            <w:pPr>
              <w:jc w:val="center"/>
              <w:rPr>
                <w:rFonts w:hint="eastAsia" w:ascii="宋体" w:hAnsi="宋体" w:eastAsia="宋体" w:cs="宋体"/>
                <w:i w:val="0"/>
                <w:iCs w:val="0"/>
                <w:color w:val="000000"/>
                <w:sz w:val="22"/>
                <w:szCs w:val="22"/>
                <w:u w:val="none"/>
              </w:rPr>
            </w:pPr>
          </w:p>
        </w:tc>
      </w:tr>
      <w:tr w14:paraId="2F64A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E0DE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4D0D9">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FC4E7">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20D2BC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3.渔政系统配置</w:t>
            </w:r>
          </w:p>
        </w:tc>
        <w:tc>
          <w:tcPr>
            <w:tcW w:w="0" w:type="auto"/>
            <w:vMerge w:val="continue"/>
            <w:tcBorders>
              <w:left w:val="single" w:color="000000" w:sz="4" w:space="0"/>
              <w:right w:val="single" w:color="000000" w:sz="4" w:space="0"/>
            </w:tcBorders>
            <w:shd w:val="clear" w:color="auto" w:fill="auto"/>
            <w:vAlign w:val="center"/>
          </w:tcPr>
          <w:p w14:paraId="4AFDEACD">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FFBE24E">
            <w:pPr>
              <w:jc w:val="center"/>
              <w:rPr>
                <w:rFonts w:hint="eastAsia" w:ascii="宋体" w:hAnsi="宋体" w:eastAsia="宋体" w:cs="宋体"/>
                <w:i w:val="0"/>
                <w:iCs w:val="0"/>
                <w:color w:val="000000"/>
                <w:sz w:val="22"/>
                <w:szCs w:val="22"/>
                <w:u w:val="none"/>
              </w:rPr>
            </w:pPr>
          </w:p>
        </w:tc>
      </w:tr>
      <w:tr w14:paraId="627B8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6368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B5920">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273DF">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38BFB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1)超时配置：支持任务超时配置，超时任务支持进行督办</w:t>
            </w:r>
          </w:p>
        </w:tc>
        <w:tc>
          <w:tcPr>
            <w:tcW w:w="0" w:type="auto"/>
            <w:vMerge w:val="continue"/>
            <w:tcBorders>
              <w:left w:val="single" w:color="000000" w:sz="4" w:space="0"/>
              <w:right w:val="single" w:color="000000" w:sz="4" w:space="0"/>
            </w:tcBorders>
            <w:shd w:val="clear" w:color="auto" w:fill="auto"/>
            <w:vAlign w:val="center"/>
          </w:tcPr>
          <w:p w14:paraId="5A6E4F51">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6B9A03A">
            <w:pPr>
              <w:jc w:val="center"/>
              <w:rPr>
                <w:rFonts w:hint="eastAsia" w:ascii="宋体" w:hAnsi="宋体" w:eastAsia="宋体" w:cs="宋体"/>
                <w:i w:val="0"/>
                <w:iCs w:val="0"/>
                <w:color w:val="000000"/>
                <w:sz w:val="22"/>
                <w:szCs w:val="22"/>
                <w:u w:val="none"/>
              </w:rPr>
            </w:pPr>
          </w:p>
        </w:tc>
      </w:tr>
      <w:tr w14:paraId="00234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2B919">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4E1CD">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3D8B7">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0153D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2)设备高度配置：支持设置设备高度</w:t>
            </w:r>
          </w:p>
        </w:tc>
        <w:tc>
          <w:tcPr>
            <w:tcW w:w="0" w:type="auto"/>
            <w:vMerge w:val="continue"/>
            <w:tcBorders>
              <w:left w:val="single" w:color="000000" w:sz="4" w:space="0"/>
              <w:right w:val="single" w:color="000000" w:sz="4" w:space="0"/>
            </w:tcBorders>
            <w:shd w:val="clear" w:color="auto" w:fill="auto"/>
            <w:vAlign w:val="center"/>
          </w:tcPr>
          <w:p w14:paraId="42FDA9F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F185C62">
            <w:pPr>
              <w:jc w:val="center"/>
              <w:rPr>
                <w:rFonts w:hint="eastAsia" w:ascii="宋体" w:hAnsi="宋体" w:eastAsia="宋体" w:cs="宋体"/>
                <w:i w:val="0"/>
                <w:iCs w:val="0"/>
                <w:color w:val="000000"/>
                <w:sz w:val="22"/>
                <w:szCs w:val="22"/>
                <w:u w:val="none"/>
              </w:rPr>
            </w:pPr>
          </w:p>
        </w:tc>
      </w:tr>
      <w:tr w14:paraId="42846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A795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EBEC8">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E83E3">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56641E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3)天气区域配置：支持配置默认天气显示地区配置</w:t>
            </w:r>
          </w:p>
        </w:tc>
        <w:tc>
          <w:tcPr>
            <w:tcW w:w="0" w:type="auto"/>
            <w:vMerge w:val="continue"/>
            <w:tcBorders>
              <w:left w:val="single" w:color="000000" w:sz="4" w:space="0"/>
              <w:right w:val="single" w:color="000000" w:sz="4" w:space="0"/>
            </w:tcBorders>
            <w:shd w:val="clear" w:color="auto" w:fill="auto"/>
            <w:vAlign w:val="center"/>
          </w:tcPr>
          <w:p w14:paraId="3A75885C">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107CF7A">
            <w:pPr>
              <w:jc w:val="center"/>
              <w:rPr>
                <w:rFonts w:hint="eastAsia" w:ascii="宋体" w:hAnsi="宋体" w:eastAsia="宋体" w:cs="宋体"/>
                <w:i w:val="0"/>
                <w:iCs w:val="0"/>
                <w:color w:val="000000"/>
                <w:sz w:val="22"/>
                <w:szCs w:val="22"/>
                <w:u w:val="none"/>
              </w:rPr>
            </w:pPr>
          </w:p>
        </w:tc>
      </w:tr>
      <w:tr w14:paraId="73C89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AF56C">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F342A">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9A52E">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2C3C75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4)主管配置：支持配置主管人员</w:t>
            </w:r>
          </w:p>
        </w:tc>
        <w:tc>
          <w:tcPr>
            <w:tcW w:w="0" w:type="auto"/>
            <w:vMerge w:val="continue"/>
            <w:tcBorders>
              <w:left w:val="single" w:color="000000" w:sz="4" w:space="0"/>
              <w:right w:val="single" w:color="000000" w:sz="4" w:space="0"/>
            </w:tcBorders>
            <w:shd w:val="clear" w:color="auto" w:fill="auto"/>
            <w:vAlign w:val="center"/>
          </w:tcPr>
          <w:p w14:paraId="4EEEC236">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695558E9">
            <w:pPr>
              <w:jc w:val="center"/>
              <w:rPr>
                <w:rFonts w:hint="eastAsia" w:ascii="宋体" w:hAnsi="宋体" w:eastAsia="宋体" w:cs="宋体"/>
                <w:i w:val="0"/>
                <w:iCs w:val="0"/>
                <w:color w:val="000000"/>
                <w:sz w:val="22"/>
                <w:szCs w:val="22"/>
                <w:u w:val="none"/>
              </w:rPr>
            </w:pPr>
          </w:p>
        </w:tc>
      </w:tr>
      <w:tr w14:paraId="0427D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8FD3C">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2D00B">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48E3A">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C812C2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5)值班配置：支持配置值班人员</w:t>
            </w:r>
          </w:p>
        </w:tc>
        <w:tc>
          <w:tcPr>
            <w:tcW w:w="0" w:type="auto"/>
            <w:vMerge w:val="continue"/>
            <w:tcBorders>
              <w:left w:val="single" w:color="000000" w:sz="4" w:space="0"/>
              <w:right w:val="single" w:color="000000" w:sz="4" w:space="0"/>
            </w:tcBorders>
            <w:shd w:val="clear" w:color="auto" w:fill="auto"/>
            <w:vAlign w:val="center"/>
          </w:tcPr>
          <w:p w14:paraId="30925F96">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FB4BE62">
            <w:pPr>
              <w:jc w:val="center"/>
              <w:rPr>
                <w:rFonts w:hint="eastAsia" w:ascii="宋体" w:hAnsi="宋体" w:eastAsia="宋体" w:cs="宋体"/>
                <w:i w:val="0"/>
                <w:iCs w:val="0"/>
                <w:color w:val="000000"/>
                <w:sz w:val="22"/>
                <w:szCs w:val="22"/>
                <w:u w:val="none"/>
              </w:rPr>
            </w:pPr>
          </w:p>
        </w:tc>
      </w:tr>
      <w:tr w14:paraId="6ADD4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0A7E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60A5B">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BF7AF">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CECFCF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6)报警类型配置：支持配置统计的报警类型</w:t>
            </w:r>
          </w:p>
        </w:tc>
        <w:tc>
          <w:tcPr>
            <w:tcW w:w="0" w:type="auto"/>
            <w:vMerge w:val="continue"/>
            <w:tcBorders>
              <w:left w:val="single" w:color="000000" w:sz="4" w:space="0"/>
              <w:right w:val="single" w:color="000000" w:sz="4" w:space="0"/>
            </w:tcBorders>
            <w:shd w:val="clear" w:color="auto" w:fill="auto"/>
            <w:vAlign w:val="center"/>
          </w:tcPr>
          <w:p w14:paraId="3E358CAB">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0547C36">
            <w:pPr>
              <w:jc w:val="center"/>
              <w:rPr>
                <w:rFonts w:hint="eastAsia" w:ascii="宋体" w:hAnsi="宋体" w:eastAsia="宋体" w:cs="宋体"/>
                <w:i w:val="0"/>
                <w:iCs w:val="0"/>
                <w:color w:val="000000"/>
                <w:sz w:val="22"/>
                <w:szCs w:val="22"/>
                <w:u w:val="none"/>
              </w:rPr>
            </w:pPr>
          </w:p>
        </w:tc>
      </w:tr>
      <w:tr w14:paraId="39B8F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20B1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4CA2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F28A8">
            <w:pPr>
              <w:jc w:val="left"/>
              <w:rPr>
                <w:rFonts w:hint="eastAsia" w:ascii="宋体" w:hAnsi="宋体" w:eastAsia="宋体" w:cs="宋体"/>
                <w:i w:val="0"/>
                <w:iCs w:val="0"/>
                <w:color w:val="000000"/>
                <w:sz w:val="22"/>
                <w:szCs w:val="22"/>
                <w:u w:val="none"/>
              </w:rPr>
            </w:pPr>
          </w:p>
        </w:tc>
        <w:tc>
          <w:tcPr>
            <w:tcW w:w="0" w:type="auto"/>
            <w:tcBorders>
              <w:top w:val="nil"/>
              <w:left w:val="nil"/>
              <w:bottom w:val="single" w:color="000000" w:sz="4" w:space="0"/>
              <w:right w:val="nil"/>
            </w:tcBorders>
            <w:shd w:val="clear" w:color="auto" w:fill="auto"/>
            <w:vAlign w:val="center"/>
          </w:tcPr>
          <w:p w14:paraId="68EDB8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7)默认渔港/河段配置：支持配置默认展示的渔港/河段</w:t>
            </w:r>
          </w:p>
        </w:tc>
        <w:tc>
          <w:tcPr>
            <w:tcW w:w="0" w:type="auto"/>
            <w:vMerge w:val="continue"/>
            <w:tcBorders>
              <w:left w:val="single" w:color="000000" w:sz="4" w:space="0"/>
              <w:right w:val="single" w:color="000000" w:sz="4" w:space="0"/>
            </w:tcBorders>
            <w:shd w:val="clear" w:color="auto" w:fill="auto"/>
            <w:vAlign w:val="center"/>
          </w:tcPr>
          <w:p w14:paraId="4D7DF2D3">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870EEAE">
            <w:pPr>
              <w:jc w:val="center"/>
              <w:rPr>
                <w:rFonts w:hint="eastAsia" w:ascii="宋体" w:hAnsi="宋体" w:eastAsia="宋体" w:cs="宋体"/>
                <w:i w:val="0"/>
                <w:iCs w:val="0"/>
                <w:color w:val="000000"/>
                <w:sz w:val="22"/>
                <w:szCs w:val="22"/>
                <w:u w:val="none"/>
              </w:rPr>
            </w:pPr>
          </w:p>
        </w:tc>
      </w:tr>
      <w:tr w14:paraId="16BE4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7B0B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81C4B">
            <w:pPr>
              <w:jc w:val="center"/>
              <w:rPr>
                <w:rFonts w:hint="eastAsia" w:ascii="宋体" w:hAnsi="宋体" w:eastAsia="宋体" w:cs="宋体"/>
                <w:i w:val="0"/>
                <w:iCs w:val="0"/>
                <w:color w:val="000000"/>
                <w:sz w:val="24"/>
                <w:szCs w:val="24"/>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947A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报警研判</w:t>
            </w:r>
          </w:p>
        </w:tc>
        <w:tc>
          <w:tcPr>
            <w:tcW w:w="0" w:type="auto"/>
            <w:tcBorders>
              <w:top w:val="nil"/>
              <w:left w:val="nil"/>
              <w:bottom w:val="nil"/>
              <w:right w:val="nil"/>
            </w:tcBorders>
            <w:shd w:val="clear" w:color="auto" w:fill="auto"/>
            <w:vAlign w:val="center"/>
          </w:tcPr>
          <w:p w14:paraId="141567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1.报警数据展示：支持报警时间、报警类型筛选功能，支持按待处理、处理中、已处理状态分类展示，并展示各状态报警条数</w:t>
            </w:r>
          </w:p>
        </w:tc>
        <w:tc>
          <w:tcPr>
            <w:tcW w:w="0" w:type="auto"/>
            <w:vMerge w:val="continue"/>
            <w:tcBorders>
              <w:left w:val="single" w:color="000000" w:sz="4" w:space="0"/>
              <w:right w:val="single" w:color="000000" w:sz="4" w:space="0"/>
            </w:tcBorders>
            <w:shd w:val="clear" w:color="auto" w:fill="auto"/>
            <w:vAlign w:val="center"/>
          </w:tcPr>
          <w:p w14:paraId="66F2DC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88A48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5A78C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A1BAF">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F3170">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14C70">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F77554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2.报警数据导出：支持导出报警数据，支持导出数据、数据和图片两种形式，并且导出需再次输入密码进行安全验证</w:t>
            </w:r>
          </w:p>
        </w:tc>
        <w:tc>
          <w:tcPr>
            <w:tcW w:w="0" w:type="auto"/>
            <w:vMerge w:val="continue"/>
            <w:tcBorders>
              <w:left w:val="single" w:color="000000" w:sz="4" w:space="0"/>
              <w:right w:val="single" w:color="000000" w:sz="4" w:space="0"/>
            </w:tcBorders>
            <w:shd w:val="clear" w:color="auto" w:fill="auto"/>
            <w:vAlign w:val="center"/>
          </w:tcPr>
          <w:p w14:paraId="7BDB4473">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48CF85D">
            <w:pPr>
              <w:jc w:val="center"/>
              <w:rPr>
                <w:rFonts w:hint="eastAsia" w:ascii="宋体" w:hAnsi="宋体" w:eastAsia="宋体" w:cs="宋体"/>
                <w:i w:val="0"/>
                <w:iCs w:val="0"/>
                <w:color w:val="000000"/>
                <w:sz w:val="22"/>
                <w:szCs w:val="22"/>
                <w:u w:val="none"/>
              </w:rPr>
            </w:pPr>
          </w:p>
        </w:tc>
      </w:tr>
      <w:tr w14:paraId="24FFE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5616F">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64F8C">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846D3">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3524D0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3.报警类型区分：支持渔船检测、电鱼检测、停留检测、绊线入侵、区域入侵、事件上报类型的报警展示</w:t>
            </w:r>
          </w:p>
        </w:tc>
        <w:tc>
          <w:tcPr>
            <w:tcW w:w="0" w:type="auto"/>
            <w:vMerge w:val="continue"/>
            <w:tcBorders>
              <w:left w:val="single" w:color="000000" w:sz="4" w:space="0"/>
              <w:right w:val="single" w:color="000000" w:sz="4" w:space="0"/>
            </w:tcBorders>
            <w:shd w:val="clear" w:color="auto" w:fill="auto"/>
            <w:vAlign w:val="center"/>
          </w:tcPr>
          <w:p w14:paraId="1AEF46D5">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6C29190">
            <w:pPr>
              <w:jc w:val="center"/>
              <w:rPr>
                <w:rFonts w:hint="eastAsia" w:ascii="宋体" w:hAnsi="宋体" w:eastAsia="宋体" w:cs="宋体"/>
                <w:i w:val="0"/>
                <w:iCs w:val="0"/>
                <w:color w:val="000000"/>
                <w:sz w:val="22"/>
                <w:szCs w:val="22"/>
                <w:u w:val="none"/>
              </w:rPr>
            </w:pPr>
          </w:p>
        </w:tc>
      </w:tr>
      <w:tr w14:paraId="2F9E1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71D16">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32ACB">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1F758">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D026F5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4.报警地图联动：支持点击报警列表，地图联动定位报警图层，并展示报警详细信息弹框</w:t>
            </w:r>
          </w:p>
        </w:tc>
        <w:tc>
          <w:tcPr>
            <w:tcW w:w="0" w:type="auto"/>
            <w:vMerge w:val="continue"/>
            <w:tcBorders>
              <w:left w:val="single" w:color="000000" w:sz="4" w:space="0"/>
              <w:right w:val="single" w:color="000000" w:sz="4" w:space="0"/>
            </w:tcBorders>
            <w:shd w:val="clear" w:color="auto" w:fill="auto"/>
            <w:vAlign w:val="center"/>
          </w:tcPr>
          <w:p w14:paraId="3C1E65FD">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8571A3F">
            <w:pPr>
              <w:jc w:val="center"/>
              <w:rPr>
                <w:rFonts w:hint="eastAsia" w:ascii="宋体" w:hAnsi="宋体" w:eastAsia="宋体" w:cs="宋体"/>
                <w:i w:val="0"/>
                <w:iCs w:val="0"/>
                <w:color w:val="000000"/>
                <w:sz w:val="22"/>
                <w:szCs w:val="22"/>
                <w:u w:val="none"/>
              </w:rPr>
            </w:pPr>
          </w:p>
        </w:tc>
      </w:tr>
      <w:tr w14:paraId="1F99C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132C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B5F38">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D763E">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32C256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5.报警点位：支持点击报警列表地图报警点位展示，支持气泡展示报警类型、报警来源、报警时间、经纬度、报警图片信息，支持报警处理和查看报警实时视频</w:t>
            </w:r>
          </w:p>
        </w:tc>
        <w:tc>
          <w:tcPr>
            <w:tcW w:w="0" w:type="auto"/>
            <w:vMerge w:val="continue"/>
            <w:tcBorders>
              <w:left w:val="single" w:color="000000" w:sz="4" w:space="0"/>
              <w:right w:val="single" w:color="000000" w:sz="4" w:space="0"/>
            </w:tcBorders>
            <w:shd w:val="clear" w:color="auto" w:fill="auto"/>
            <w:vAlign w:val="center"/>
          </w:tcPr>
          <w:p w14:paraId="38653D68">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A1DFDA7">
            <w:pPr>
              <w:jc w:val="center"/>
              <w:rPr>
                <w:rFonts w:hint="eastAsia" w:ascii="宋体" w:hAnsi="宋体" w:eastAsia="宋体" w:cs="宋体"/>
                <w:i w:val="0"/>
                <w:iCs w:val="0"/>
                <w:color w:val="000000"/>
                <w:sz w:val="22"/>
                <w:szCs w:val="22"/>
                <w:u w:val="none"/>
              </w:rPr>
            </w:pPr>
          </w:p>
        </w:tc>
      </w:tr>
      <w:tr w14:paraId="48401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C6613">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3334D">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26998">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52FCD0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6.无人机\视频监控点位：支持无人机\视频监控资源地图点位展示，支持气泡展示无人机\视频监控名称、责任人、电话、最大速度、最大高度信息，支持查看实时视频</w:t>
            </w:r>
          </w:p>
        </w:tc>
        <w:tc>
          <w:tcPr>
            <w:tcW w:w="0" w:type="auto"/>
            <w:vMerge w:val="continue"/>
            <w:tcBorders>
              <w:left w:val="single" w:color="000000" w:sz="4" w:space="0"/>
              <w:right w:val="single" w:color="000000" w:sz="4" w:space="0"/>
            </w:tcBorders>
            <w:shd w:val="clear" w:color="auto" w:fill="auto"/>
            <w:vAlign w:val="center"/>
          </w:tcPr>
          <w:p w14:paraId="555540CD">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B29E053">
            <w:pPr>
              <w:jc w:val="center"/>
              <w:rPr>
                <w:rFonts w:hint="eastAsia" w:ascii="宋体" w:hAnsi="宋体" w:eastAsia="宋体" w:cs="宋体"/>
                <w:i w:val="0"/>
                <w:iCs w:val="0"/>
                <w:color w:val="000000"/>
                <w:sz w:val="22"/>
                <w:szCs w:val="22"/>
                <w:u w:val="none"/>
              </w:rPr>
            </w:pPr>
          </w:p>
        </w:tc>
      </w:tr>
      <w:tr w14:paraId="0FA3A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08F4">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4DDB2">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404A2">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1AE0EC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7.图层过滤：支持图层过滤功能，支持筛选渔港、河段、报警、无人机、视频资源图层</w:t>
            </w:r>
          </w:p>
        </w:tc>
        <w:tc>
          <w:tcPr>
            <w:tcW w:w="0" w:type="auto"/>
            <w:vMerge w:val="continue"/>
            <w:tcBorders>
              <w:left w:val="single" w:color="000000" w:sz="4" w:space="0"/>
              <w:right w:val="single" w:color="000000" w:sz="4" w:space="0"/>
            </w:tcBorders>
            <w:shd w:val="clear" w:color="auto" w:fill="auto"/>
            <w:vAlign w:val="center"/>
          </w:tcPr>
          <w:p w14:paraId="3572A00F">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B5FDDD4">
            <w:pPr>
              <w:jc w:val="center"/>
              <w:rPr>
                <w:rFonts w:hint="eastAsia" w:ascii="宋体" w:hAnsi="宋体" w:eastAsia="宋体" w:cs="宋体"/>
                <w:i w:val="0"/>
                <w:iCs w:val="0"/>
                <w:color w:val="000000"/>
                <w:sz w:val="22"/>
                <w:szCs w:val="22"/>
                <w:u w:val="none"/>
              </w:rPr>
            </w:pPr>
          </w:p>
        </w:tc>
      </w:tr>
      <w:tr w14:paraId="4052F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5D136">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95F9C">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DF912">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781F4B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8.测量工具：支持测量工具，支持地图点位测距和测面积操作，以及清除测量结果</w:t>
            </w:r>
          </w:p>
        </w:tc>
        <w:tc>
          <w:tcPr>
            <w:tcW w:w="0" w:type="auto"/>
            <w:vMerge w:val="continue"/>
            <w:tcBorders>
              <w:left w:val="single" w:color="000000" w:sz="4" w:space="0"/>
              <w:right w:val="single" w:color="000000" w:sz="4" w:space="0"/>
            </w:tcBorders>
            <w:shd w:val="clear" w:color="auto" w:fill="auto"/>
            <w:vAlign w:val="center"/>
          </w:tcPr>
          <w:p w14:paraId="68ADD8FB">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2DD97FE">
            <w:pPr>
              <w:jc w:val="center"/>
              <w:rPr>
                <w:rFonts w:hint="eastAsia" w:ascii="宋体" w:hAnsi="宋体" w:eastAsia="宋体" w:cs="宋体"/>
                <w:i w:val="0"/>
                <w:iCs w:val="0"/>
                <w:color w:val="000000"/>
                <w:sz w:val="22"/>
                <w:szCs w:val="22"/>
                <w:u w:val="none"/>
              </w:rPr>
            </w:pPr>
          </w:p>
        </w:tc>
      </w:tr>
      <w:tr w14:paraId="3E3B0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82F53">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7A870">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4D62C">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C608D1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9.资源库：支持渔港、河段、无人机、视频资源树状结构展示、资源搜索，点击资源定位到地图展示</w:t>
            </w:r>
          </w:p>
        </w:tc>
        <w:tc>
          <w:tcPr>
            <w:tcW w:w="0" w:type="auto"/>
            <w:vMerge w:val="continue"/>
            <w:tcBorders>
              <w:left w:val="single" w:color="000000" w:sz="4" w:space="0"/>
              <w:right w:val="single" w:color="000000" w:sz="4" w:space="0"/>
            </w:tcBorders>
            <w:shd w:val="clear" w:color="auto" w:fill="auto"/>
            <w:vAlign w:val="center"/>
          </w:tcPr>
          <w:p w14:paraId="569FAE41">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E2D1A52">
            <w:pPr>
              <w:jc w:val="center"/>
              <w:rPr>
                <w:rFonts w:hint="eastAsia" w:ascii="宋体" w:hAnsi="宋体" w:eastAsia="宋体" w:cs="宋体"/>
                <w:i w:val="0"/>
                <w:iCs w:val="0"/>
                <w:color w:val="000000"/>
                <w:sz w:val="22"/>
                <w:szCs w:val="22"/>
                <w:u w:val="none"/>
              </w:rPr>
            </w:pPr>
          </w:p>
        </w:tc>
      </w:tr>
      <w:tr w14:paraId="1E9E6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BFC11">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5BB49">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1ACF4">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5DEADF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10.全屏功能：支持全屏展示功能</w:t>
            </w:r>
          </w:p>
        </w:tc>
        <w:tc>
          <w:tcPr>
            <w:tcW w:w="0" w:type="auto"/>
            <w:vMerge w:val="continue"/>
            <w:tcBorders>
              <w:left w:val="single" w:color="000000" w:sz="4" w:space="0"/>
              <w:right w:val="single" w:color="000000" w:sz="4" w:space="0"/>
            </w:tcBorders>
            <w:shd w:val="clear" w:color="auto" w:fill="auto"/>
            <w:vAlign w:val="center"/>
          </w:tcPr>
          <w:p w14:paraId="01D295DE">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6FA6CC2">
            <w:pPr>
              <w:jc w:val="center"/>
              <w:rPr>
                <w:rFonts w:hint="eastAsia" w:ascii="宋体" w:hAnsi="宋体" w:eastAsia="宋体" w:cs="宋体"/>
                <w:i w:val="0"/>
                <w:iCs w:val="0"/>
                <w:color w:val="000000"/>
                <w:sz w:val="22"/>
                <w:szCs w:val="22"/>
                <w:u w:val="none"/>
              </w:rPr>
            </w:pPr>
          </w:p>
        </w:tc>
      </w:tr>
      <w:tr w14:paraId="372D3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80329">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C0B77">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AED2B">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C59DDC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11.报警信息展示：支持展示报警类型、经纬度、设备名称、处理状态、报警时间、报警图片报警信息</w:t>
            </w:r>
          </w:p>
        </w:tc>
        <w:tc>
          <w:tcPr>
            <w:tcW w:w="0" w:type="auto"/>
            <w:vMerge w:val="continue"/>
            <w:tcBorders>
              <w:left w:val="single" w:color="000000" w:sz="4" w:space="0"/>
              <w:right w:val="single" w:color="000000" w:sz="4" w:space="0"/>
            </w:tcBorders>
            <w:shd w:val="clear" w:color="auto" w:fill="auto"/>
            <w:vAlign w:val="center"/>
          </w:tcPr>
          <w:p w14:paraId="3A0E2E93">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F973499">
            <w:pPr>
              <w:jc w:val="center"/>
              <w:rPr>
                <w:rFonts w:hint="eastAsia" w:ascii="宋体" w:hAnsi="宋体" w:eastAsia="宋体" w:cs="宋体"/>
                <w:i w:val="0"/>
                <w:iCs w:val="0"/>
                <w:color w:val="000000"/>
                <w:sz w:val="22"/>
                <w:szCs w:val="22"/>
                <w:u w:val="none"/>
              </w:rPr>
            </w:pPr>
          </w:p>
        </w:tc>
      </w:tr>
      <w:tr w14:paraId="71C63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490B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8CD72">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464D5">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4F400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12.报警处置：支持已处理、下发任务、误报、忽略报警处理方式</w:t>
            </w:r>
          </w:p>
        </w:tc>
        <w:tc>
          <w:tcPr>
            <w:tcW w:w="0" w:type="auto"/>
            <w:vMerge w:val="continue"/>
            <w:tcBorders>
              <w:left w:val="single" w:color="000000" w:sz="4" w:space="0"/>
              <w:right w:val="single" w:color="000000" w:sz="4" w:space="0"/>
            </w:tcBorders>
            <w:shd w:val="clear" w:color="auto" w:fill="auto"/>
            <w:vAlign w:val="center"/>
          </w:tcPr>
          <w:p w14:paraId="2A668F1E">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ACA1A41">
            <w:pPr>
              <w:jc w:val="center"/>
              <w:rPr>
                <w:rFonts w:hint="eastAsia" w:ascii="宋体" w:hAnsi="宋体" w:eastAsia="宋体" w:cs="宋体"/>
                <w:i w:val="0"/>
                <w:iCs w:val="0"/>
                <w:color w:val="000000"/>
                <w:sz w:val="22"/>
                <w:szCs w:val="22"/>
                <w:u w:val="none"/>
              </w:rPr>
            </w:pPr>
          </w:p>
        </w:tc>
      </w:tr>
      <w:tr w14:paraId="76F62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805E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F071A">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649FB">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25DEE1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13.人工研判：支持人工研判定义报警事件、报警等级</w:t>
            </w:r>
          </w:p>
        </w:tc>
        <w:tc>
          <w:tcPr>
            <w:tcW w:w="0" w:type="auto"/>
            <w:vMerge w:val="continue"/>
            <w:tcBorders>
              <w:left w:val="single" w:color="000000" w:sz="4" w:space="0"/>
              <w:right w:val="single" w:color="000000" w:sz="4" w:space="0"/>
            </w:tcBorders>
            <w:shd w:val="clear" w:color="auto" w:fill="auto"/>
            <w:vAlign w:val="center"/>
          </w:tcPr>
          <w:p w14:paraId="49418283">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4BA56BD">
            <w:pPr>
              <w:jc w:val="center"/>
              <w:rPr>
                <w:rFonts w:hint="eastAsia" w:ascii="宋体" w:hAnsi="宋体" w:eastAsia="宋体" w:cs="宋体"/>
                <w:i w:val="0"/>
                <w:iCs w:val="0"/>
                <w:color w:val="000000"/>
                <w:sz w:val="22"/>
                <w:szCs w:val="22"/>
                <w:u w:val="none"/>
              </w:rPr>
            </w:pPr>
          </w:p>
        </w:tc>
      </w:tr>
      <w:tr w14:paraId="4FEE5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EA18C">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23636">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6B350">
            <w:pPr>
              <w:jc w:val="left"/>
              <w:rPr>
                <w:rFonts w:hint="eastAsia" w:ascii="宋体" w:hAnsi="宋体" w:eastAsia="宋体" w:cs="宋体"/>
                <w:i w:val="0"/>
                <w:iCs w:val="0"/>
                <w:color w:val="000000"/>
                <w:sz w:val="22"/>
                <w:szCs w:val="22"/>
                <w:u w:val="none"/>
              </w:rPr>
            </w:pPr>
          </w:p>
        </w:tc>
        <w:tc>
          <w:tcPr>
            <w:tcW w:w="0" w:type="auto"/>
            <w:tcBorders>
              <w:top w:val="nil"/>
              <w:left w:val="nil"/>
              <w:bottom w:val="single" w:color="000000" w:sz="4" w:space="0"/>
              <w:right w:val="nil"/>
            </w:tcBorders>
            <w:shd w:val="clear" w:color="auto" w:fill="auto"/>
            <w:vAlign w:val="center"/>
          </w:tcPr>
          <w:p w14:paraId="2E37EBB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14.任务下发：支持下发任务，派发人员通过app进行现场任务处置 </w:t>
            </w:r>
            <w:r>
              <w:rPr>
                <w:rStyle w:val="217"/>
                <w:lang w:val="en-US" w:eastAsia="zh-CN" w:bidi="ar"/>
              </w:rPr>
              <w:t xml:space="preserve">                                                                                                                                     </w:t>
            </w:r>
          </w:p>
        </w:tc>
        <w:tc>
          <w:tcPr>
            <w:tcW w:w="0" w:type="auto"/>
            <w:vMerge w:val="continue"/>
            <w:tcBorders>
              <w:left w:val="single" w:color="000000" w:sz="4" w:space="0"/>
              <w:right w:val="single" w:color="000000" w:sz="4" w:space="0"/>
            </w:tcBorders>
            <w:shd w:val="clear" w:color="auto" w:fill="auto"/>
            <w:vAlign w:val="center"/>
          </w:tcPr>
          <w:p w14:paraId="7C0A200C">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446D14AD">
            <w:pPr>
              <w:jc w:val="center"/>
              <w:rPr>
                <w:rFonts w:hint="eastAsia" w:ascii="宋体" w:hAnsi="宋体" w:eastAsia="宋体" w:cs="宋体"/>
                <w:i w:val="0"/>
                <w:iCs w:val="0"/>
                <w:color w:val="000000"/>
                <w:sz w:val="22"/>
                <w:szCs w:val="22"/>
                <w:u w:val="none"/>
              </w:rPr>
            </w:pPr>
          </w:p>
        </w:tc>
      </w:tr>
      <w:tr w14:paraId="44BA7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8ED94">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BFD4E">
            <w:pPr>
              <w:jc w:val="center"/>
              <w:rPr>
                <w:rFonts w:hint="eastAsia" w:ascii="宋体" w:hAnsi="宋体" w:eastAsia="宋体" w:cs="宋体"/>
                <w:i w:val="0"/>
                <w:iCs w:val="0"/>
                <w:color w:val="000000"/>
                <w:sz w:val="24"/>
                <w:szCs w:val="24"/>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7462A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APP管理</w:t>
            </w:r>
          </w:p>
        </w:tc>
        <w:tc>
          <w:tcPr>
            <w:tcW w:w="0" w:type="auto"/>
            <w:tcBorders>
              <w:top w:val="nil"/>
              <w:left w:val="nil"/>
              <w:bottom w:val="nil"/>
              <w:right w:val="nil"/>
            </w:tcBorders>
            <w:shd w:val="clear" w:color="auto" w:fill="auto"/>
            <w:vAlign w:val="center"/>
          </w:tcPr>
          <w:p w14:paraId="6A0AC4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1.实时预览：支持单窗口打开设备列表支持连续进行单窗口、四窗口切换支持重复进行滑页预览。支持在监视界面切换到其他功能模块支持打开多层组织结构下的设备监视。</w:t>
            </w:r>
          </w:p>
        </w:tc>
        <w:tc>
          <w:tcPr>
            <w:tcW w:w="0" w:type="auto"/>
            <w:vMerge w:val="continue"/>
            <w:tcBorders>
              <w:left w:val="single" w:color="000000" w:sz="4" w:space="0"/>
              <w:right w:val="single" w:color="000000" w:sz="4" w:space="0"/>
            </w:tcBorders>
            <w:shd w:val="clear" w:color="auto" w:fill="auto"/>
            <w:vAlign w:val="center"/>
          </w:tcPr>
          <w:p w14:paraId="17D5F0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488E8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53084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4918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99E5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91905">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45B531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2.支持录像回放，支持选择在线通道回放录像。</w:t>
            </w:r>
          </w:p>
        </w:tc>
        <w:tc>
          <w:tcPr>
            <w:tcW w:w="0" w:type="auto"/>
            <w:vMerge w:val="continue"/>
            <w:tcBorders>
              <w:left w:val="single" w:color="000000" w:sz="4" w:space="0"/>
              <w:right w:val="single" w:color="000000" w:sz="4" w:space="0"/>
            </w:tcBorders>
            <w:shd w:val="clear" w:color="auto" w:fill="auto"/>
            <w:vAlign w:val="center"/>
          </w:tcPr>
          <w:p w14:paraId="42EBBA3B">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42D97B6">
            <w:pPr>
              <w:jc w:val="center"/>
              <w:rPr>
                <w:rFonts w:hint="eastAsia" w:ascii="宋体" w:hAnsi="宋体" w:eastAsia="宋体" w:cs="宋体"/>
                <w:i w:val="0"/>
                <w:iCs w:val="0"/>
                <w:color w:val="000000"/>
                <w:sz w:val="22"/>
                <w:szCs w:val="22"/>
                <w:u w:val="none"/>
              </w:rPr>
            </w:pPr>
          </w:p>
        </w:tc>
      </w:tr>
      <w:tr w14:paraId="4279A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9201C">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3FF36">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1BE1E">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6A4C14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3.支持全量功能栏展示，设备收藏的添加和查看，以及最近访问记录查看。</w:t>
            </w:r>
          </w:p>
        </w:tc>
        <w:tc>
          <w:tcPr>
            <w:tcW w:w="0" w:type="auto"/>
            <w:vMerge w:val="continue"/>
            <w:tcBorders>
              <w:left w:val="single" w:color="000000" w:sz="4" w:space="0"/>
              <w:right w:val="single" w:color="000000" w:sz="4" w:space="0"/>
            </w:tcBorders>
            <w:shd w:val="clear" w:color="auto" w:fill="auto"/>
            <w:vAlign w:val="center"/>
          </w:tcPr>
          <w:p w14:paraId="50E31802">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5A1A82B2">
            <w:pPr>
              <w:jc w:val="center"/>
              <w:rPr>
                <w:rFonts w:hint="eastAsia" w:ascii="宋体" w:hAnsi="宋体" w:eastAsia="宋体" w:cs="宋体"/>
                <w:i w:val="0"/>
                <w:iCs w:val="0"/>
                <w:color w:val="000000"/>
                <w:sz w:val="22"/>
                <w:szCs w:val="22"/>
                <w:u w:val="none"/>
              </w:rPr>
            </w:pPr>
          </w:p>
        </w:tc>
      </w:tr>
      <w:tr w14:paraId="2CE69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BBD21">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D0E73">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EE65D">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D479E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4.★支持报警点位定位；支持录入上报标题名称，最多上传9个附件，包括图片、视频、音频，以及录入备注信息，支持查看我上报过的事件列表</w:t>
            </w:r>
            <w:r>
              <w:rPr>
                <w:rStyle w:val="219"/>
                <w:lang w:val="en-US" w:eastAsia="zh-CN" w:bidi="ar"/>
              </w:rPr>
              <w:t>。</w:t>
            </w:r>
          </w:p>
        </w:tc>
        <w:tc>
          <w:tcPr>
            <w:tcW w:w="0" w:type="auto"/>
            <w:vMerge w:val="continue"/>
            <w:tcBorders>
              <w:left w:val="single" w:color="000000" w:sz="4" w:space="0"/>
              <w:right w:val="single" w:color="000000" w:sz="4" w:space="0"/>
            </w:tcBorders>
            <w:shd w:val="clear" w:color="auto" w:fill="auto"/>
            <w:vAlign w:val="center"/>
          </w:tcPr>
          <w:p w14:paraId="146F0E36">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4E661EEC">
            <w:pPr>
              <w:jc w:val="center"/>
              <w:rPr>
                <w:rFonts w:hint="eastAsia" w:ascii="宋体" w:hAnsi="宋体" w:eastAsia="宋体" w:cs="宋体"/>
                <w:i w:val="0"/>
                <w:iCs w:val="0"/>
                <w:color w:val="000000"/>
                <w:sz w:val="22"/>
                <w:szCs w:val="22"/>
                <w:u w:val="none"/>
              </w:rPr>
            </w:pPr>
          </w:p>
        </w:tc>
      </w:tr>
      <w:tr w14:paraId="2F95C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D9D4C">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EFE9C">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C0284">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31B2C4D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5.★支持查看今天、明天、后天的巡逻计划，针对巡逻计划进行巡逻，到达巡逻点位进行巡逻打卡。</w:t>
            </w:r>
          </w:p>
        </w:tc>
        <w:tc>
          <w:tcPr>
            <w:tcW w:w="0" w:type="auto"/>
            <w:vMerge w:val="continue"/>
            <w:tcBorders>
              <w:left w:val="single" w:color="000000" w:sz="4" w:space="0"/>
              <w:right w:val="single" w:color="000000" w:sz="4" w:space="0"/>
            </w:tcBorders>
            <w:shd w:val="clear" w:color="auto" w:fill="auto"/>
            <w:vAlign w:val="center"/>
          </w:tcPr>
          <w:p w14:paraId="4AA51866">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23BCA4DD">
            <w:pPr>
              <w:jc w:val="center"/>
              <w:rPr>
                <w:rFonts w:hint="eastAsia" w:ascii="宋体" w:hAnsi="宋体" w:eastAsia="宋体" w:cs="宋体"/>
                <w:i w:val="0"/>
                <w:iCs w:val="0"/>
                <w:color w:val="000000"/>
                <w:sz w:val="22"/>
                <w:szCs w:val="22"/>
                <w:u w:val="none"/>
              </w:rPr>
            </w:pPr>
          </w:p>
        </w:tc>
      </w:tr>
      <w:tr w14:paraId="4CABC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2108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D187B">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240D3">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2B9A5C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6.支持拍照或者上传照片，进行垂钓黑名单、电鱼黑名单比对，可以查看近7日的处理记录。</w:t>
            </w:r>
          </w:p>
        </w:tc>
        <w:tc>
          <w:tcPr>
            <w:tcW w:w="0" w:type="auto"/>
            <w:vMerge w:val="continue"/>
            <w:tcBorders>
              <w:left w:val="single" w:color="000000" w:sz="4" w:space="0"/>
              <w:right w:val="single" w:color="000000" w:sz="4" w:space="0"/>
            </w:tcBorders>
            <w:shd w:val="clear" w:color="auto" w:fill="auto"/>
            <w:vAlign w:val="center"/>
          </w:tcPr>
          <w:p w14:paraId="6BD355C8">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46205C9D">
            <w:pPr>
              <w:jc w:val="center"/>
              <w:rPr>
                <w:rFonts w:hint="eastAsia" w:ascii="宋体" w:hAnsi="宋体" w:eastAsia="宋体" w:cs="宋体"/>
                <w:i w:val="0"/>
                <w:iCs w:val="0"/>
                <w:color w:val="000000"/>
                <w:sz w:val="22"/>
                <w:szCs w:val="22"/>
                <w:u w:val="none"/>
              </w:rPr>
            </w:pPr>
          </w:p>
        </w:tc>
      </w:tr>
      <w:tr w14:paraId="3E870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EAAD9">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AA86E">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14D98">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025E9B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7.支持查看巡检任务完成结果，能够展示巡检任务未开始、正常完成、超期、未完成等状态。</w:t>
            </w:r>
          </w:p>
        </w:tc>
        <w:tc>
          <w:tcPr>
            <w:tcW w:w="0" w:type="auto"/>
            <w:vMerge w:val="continue"/>
            <w:tcBorders>
              <w:left w:val="single" w:color="000000" w:sz="4" w:space="0"/>
              <w:right w:val="single" w:color="000000" w:sz="4" w:space="0"/>
            </w:tcBorders>
            <w:shd w:val="clear" w:color="auto" w:fill="auto"/>
            <w:vAlign w:val="center"/>
          </w:tcPr>
          <w:p w14:paraId="2636643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377A6BA">
            <w:pPr>
              <w:jc w:val="center"/>
              <w:rPr>
                <w:rFonts w:hint="eastAsia" w:ascii="宋体" w:hAnsi="宋体" w:eastAsia="宋体" w:cs="宋体"/>
                <w:i w:val="0"/>
                <w:iCs w:val="0"/>
                <w:color w:val="000000"/>
                <w:sz w:val="22"/>
                <w:szCs w:val="22"/>
                <w:u w:val="none"/>
              </w:rPr>
            </w:pPr>
          </w:p>
        </w:tc>
      </w:tr>
      <w:tr w14:paraId="5AF19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55E6F">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D877F">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CCE3C">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0107CF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8.支持根据巡逻任务顺序打卡上报巡检规定地点，支持提示打卡是否超期，打卡是否未按照顺序等.</w:t>
            </w:r>
          </w:p>
        </w:tc>
        <w:tc>
          <w:tcPr>
            <w:tcW w:w="0" w:type="auto"/>
            <w:vMerge w:val="continue"/>
            <w:tcBorders>
              <w:left w:val="single" w:color="000000" w:sz="4" w:space="0"/>
              <w:right w:val="single" w:color="000000" w:sz="4" w:space="0"/>
            </w:tcBorders>
            <w:shd w:val="clear" w:color="auto" w:fill="auto"/>
            <w:vAlign w:val="center"/>
          </w:tcPr>
          <w:p w14:paraId="697BB69A">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FACC553">
            <w:pPr>
              <w:jc w:val="center"/>
              <w:rPr>
                <w:rFonts w:hint="eastAsia" w:ascii="宋体" w:hAnsi="宋体" w:eastAsia="宋体" w:cs="宋体"/>
                <w:i w:val="0"/>
                <w:iCs w:val="0"/>
                <w:color w:val="000000"/>
                <w:sz w:val="22"/>
                <w:szCs w:val="22"/>
                <w:u w:val="none"/>
              </w:rPr>
            </w:pPr>
          </w:p>
        </w:tc>
      </w:tr>
      <w:tr w14:paraId="0DEB7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13DFF">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EA3F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0594D">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770B273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支持在移动端创建报修事件工单和报事事件工单；事件描述支持上传语音，支持上传图片，可选择拍照或相册图片，并可在线编辑，支持自动获取手机定位作为工单事件地点，也可手动在地图上进行拖动选择，支持在创建工单过程中将工单暂存为草稿工单，可在草稿箱中查看。</w:t>
            </w:r>
          </w:p>
        </w:tc>
        <w:tc>
          <w:tcPr>
            <w:tcW w:w="0" w:type="auto"/>
            <w:vMerge w:val="continue"/>
            <w:tcBorders>
              <w:left w:val="single" w:color="000000" w:sz="4" w:space="0"/>
              <w:right w:val="single" w:color="000000" w:sz="4" w:space="0"/>
            </w:tcBorders>
            <w:shd w:val="clear" w:color="auto" w:fill="auto"/>
            <w:vAlign w:val="center"/>
          </w:tcPr>
          <w:p w14:paraId="5A108741">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09458825">
            <w:pPr>
              <w:jc w:val="center"/>
              <w:rPr>
                <w:rFonts w:hint="eastAsia" w:ascii="宋体" w:hAnsi="宋体" w:eastAsia="宋体" w:cs="宋体"/>
                <w:i w:val="0"/>
                <w:iCs w:val="0"/>
                <w:color w:val="000000"/>
                <w:sz w:val="22"/>
                <w:szCs w:val="22"/>
                <w:u w:val="none"/>
              </w:rPr>
            </w:pPr>
          </w:p>
        </w:tc>
      </w:tr>
      <w:tr w14:paraId="2B18C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64051">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74972">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78692">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33A9D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10.支持查看待处理、已处理、我提交的以及草稿工单；对于待处理工单，支持统计今日新增待处理、累计待处理、即将</w:t>
            </w:r>
            <w:r>
              <w:rPr>
                <w:rFonts w:hint="eastAsia" w:ascii="宋体" w:hAnsi="宋体" w:cs="宋体"/>
                <w:i w:val="0"/>
                <w:iCs w:val="0"/>
                <w:color w:val="000000"/>
                <w:kern w:val="0"/>
                <w:sz w:val="22"/>
                <w:szCs w:val="22"/>
                <w:u w:val="none"/>
                <w:lang w:val="en-US" w:eastAsia="zh-CN" w:bidi="ar"/>
              </w:rPr>
              <w:t>逾期</w:t>
            </w:r>
            <w:r>
              <w:rPr>
                <w:rFonts w:hint="eastAsia" w:ascii="宋体" w:hAnsi="宋体" w:eastAsia="宋体" w:cs="宋体"/>
                <w:i w:val="0"/>
                <w:iCs w:val="0"/>
                <w:color w:val="000000"/>
                <w:kern w:val="0"/>
                <w:sz w:val="22"/>
                <w:szCs w:val="22"/>
                <w:u w:val="none"/>
                <w:lang w:val="en-US" w:eastAsia="zh-CN" w:bidi="ar"/>
              </w:rPr>
              <w:t>待处理、逾期待处理；对于已处理工单，支持统计今日处理、累计处理、处理率、高优先级处理时长，支持对工单逾期、即将逾期分别给予红、橙标签。</w:t>
            </w:r>
          </w:p>
        </w:tc>
        <w:tc>
          <w:tcPr>
            <w:tcW w:w="0" w:type="auto"/>
            <w:vMerge w:val="continue"/>
            <w:tcBorders>
              <w:left w:val="single" w:color="000000" w:sz="4" w:space="0"/>
              <w:right w:val="single" w:color="000000" w:sz="4" w:space="0"/>
            </w:tcBorders>
            <w:shd w:val="clear" w:color="auto" w:fill="auto"/>
            <w:vAlign w:val="center"/>
          </w:tcPr>
          <w:p w14:paraId="627E60E7">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77F972D2">
            <w:pPr>
              <w:jc w:val="center"/>
              <w:rPr>
                <w:rFonts w:hint="eastAsia" w:ascii="宋体" w:hAnsi="宋体" w:eastAsia="宋体" w:cs="宋体"/>
                <w:i w:val="0"/>
                <w:iCs w:val="0"/>
                <w:color w:val="000000"/>
                <w:sz w:val="22"/>
                <w:szCs w:val="22"/>
                <w:u w:val="none"/>
              </w:rPr>
            </w:pPr>
          </w:p>
        </w:tc>
      </w:tr>
      <w:tr w14:paraId="45A3B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3084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0BFF3">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12C01">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4F79EDF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11.支持查看工单基本信息、自动关联工单对象的资产信息、联动工单的报警信息，可根据工单模板流程进行处理，也可进行工单转派、抢单操作、以及召回处理。</w:t>
            </w:r>
          </w:p>
        </w:tc>
        <w:tc>
          <w:tcPr>
            <w:tcW w:w="0" w:type="auto"/>
            <w:vMerge w:val="continue"/>
            <w:tcBorders>
              <w:left w:val="single" w:color="000000" w:sz="4" w:space="0"/>
              <w:right w:val="single" w:color="000000" w:sz="4" w:space="0"/>
            </w:tcBorders>
            <w:shd w:val="clear" w:color="auto" w:fill="auto"/>
            <w:vAlign w:val="center"/>
          </w:tcPr>
          <w:p w14:paraId="5E763223">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3B1C83B0">
            <w:pPr>
              <w:jc w:val="center"/>
              <w:rPr>
                <w:rFonts w:hint="eastAsia" w:ascii="宋体" w:hAnsi="宋体" w:eastAsia="宋体" w:cs="宋体"/>
                <w:i w:val="0"/>
                <w:iCs w:val="0"/>
                <w:color w:val="000000"/>
                <w:sz w:val="22"/>
                <w:szCs w:val="22"/>
                <w:u w:val="none"/>
              </w:rPr>
            </w:pPr>
          </w:p>
        </w:tc>
      </w:tr>
      <w:tr w14:paraId="6614F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4C8BB">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4DB4F">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EF860">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FF69C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12.支持审批通过、审批驳回、关闭工单、派发工单、申请延期、申请重新派</w:t>
            </w:r>
            <w:r>
              <w:rPr>
                <w:rFonts w:hint="eastAsia" w:ascii="宋体" w:hAnsi="宋体" w:cs="宋体"/>
                <w:i w:val="0"/>
                <w:iCs w:val="0"/>
                <w:color w:val="000000"/>
                <w:kern w:val="0"/>
                <w:sz w:val="22"/>
                <w:szCs w:val="22"/>
                <w:u w:val="none"/>
                <w:lang w:val="en-US" w:eastAsia="zh-CN" w:bidi="ar"/>
              </w:rPr>
              <w:t>单等</w:t>
            </w:r>
            <w:r>
              <w:rPr>
                <w:rFonts w:hint="eastAsia" w:ascii="宋体" w:hAnsi="宋体" w:eastAsia="宋体" w:cs="宋体"/>
                <w:i w:val="0"/>
                <w:iCs w:val="0"/>
                <w:color w:val="000000"/>
                <w:kern w:val="0"/>
                <w:sz w:val="22"/>
                <w:szCs w:val="22"/>
                <w:u w:val="none"/>
                <w:lang w:val="en-US" w:eastAsia="zh-CN" w:bidi="ar"/>
              </w:rPr>
              <w:t>多种工单处理操作，对于驳回工单可查看驳回用户、驳回时间、驳回原因。</w:t>
            </w:r>
          </w:p>
        </w:tc>
        <w:tc>
          <w:tcPr>
            <w:tcW w:w="0" w:type="auto"/>
            <w:vMerge w:val="continue"/>
            <w:tcBorders>
              <w:left w:val="single" w:color="000000" w:sz="4" w:space="0"/>
              <w:right w:val="single" w:color="000000" w:sz="4" w:space="0"/>
            </w:tcBorders>
            <w:shd w:val="clear" w:color="auto" w:fill="auto"/>
            <w:vAlign w:val="center"/>
          </w:tcPr>
          <w:p w14:paraId="57757A0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right w:val="single" w:color="000000" w:sz="4" w:space="0"/>
            </w:tcBorders>
            <w:shd w:val="clear" w:color="auto" w:fill="auto"/>
            <w:vAlign w:val="center"/>
          </w:tcPr>
          <w:p w14:paraId="10C2DE2E">
            <w:pPr>
              <w:jc w:val="center"/>
              <w:rPr>
                <w:rFonts w:hint="eastAsia" w:ascii="宋体" w:hAnsi="宋体" w:eastAsia="宋体" w:cs="宋体"/>
                <w:i w:val="0"/>
                <w:iCs w:val="0"/>
                <w:color w:val="000000"/>
                <w:sz w:val="22"/>
                <w:szCs w:val="22"/>
                <w:u w:val="none"/>
              </w:rPr>
            </w:pPr>
          </w:p>
        </w:tc>
      </w:tr>
      <w:tr w14:paraId="5ED5A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42B27">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C28C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B30A2">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918AA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13.支持对全流程节点进行工单记录，包括工单处理节点、处理人、联系电话、更新时间、处理内容。</w:t>
            </w:r>
          </w:p>
        </w:tc>
        <w:tc>
          <w:tcPr>
            <w:tcW w:w="0" w:type="auto"/>
            <w:vMerge w:val="continue"/>
            <w:tcBorders>
              <w:left w:val="single" w:color="000000" w:sz="4" w:space="0"/>
              <w:bottom w:val="single" w:color="000000" w:sz="4" w:space="0"/>
              <w:right w:val="single" w:color="000000" w:sz="4" w:space="0"/>
            </w:tcBorders>
            <w:shd w:val="clear" w:color="auto" w:fill="auto"/>
            <w:vAlign w:val="center"/>
          </w:tcPr>
          <w:p w14:paraId="341D7959">
            <w:pPr>
              <w:jc w:val="center"/>
              <w:rPr>
                <w:rFonts w:hint="eastAsia" w:ascii="宋体" w:hAnsi="宋体" w:eastAsia="宋体" w:cs="宋体"/>
                <w:i w:val="0"/>
                <w:iCs w:val="0"/>
                <w:color w:val="000000"/>
                <w:sz w:val="22"/>
                <w:szCs w:val="22"/>
                <w:u w:val="none"/>
              </w:rPr>
            </w:pPr>
          </w:p>
        </w:tc>
        <w:tc>
          <w:tcPr>
            <w:tcW w:w="0" w:type="auto"/>
            <w:vMerge w:val="continue"/>
            <w:tcBorders>
              <w:left w:val="single" w:color="000000" w:sz="4" w:space="0"/>
              <w:bottom w:val="single" w:color="000000" w:sz="4" w:space="0"/>
              <w:right w:val="single" w:color="000000" w:sz="4" w:space="0"/>
            </w:tcBorders>
            <w:shd w:val="clear" w:color="auto" w:fill="auto"/>
            <w:vAlign w:val="center"/>
          </w:tcPr>
          <w:p w14:paraId="1F5C697C">
            <w:pPr>
              <w:jc w:val="center"/>
              <w:rPr>
                <w:rFonts w:hint="eastAsia" w:ascii="宋体" w:hAnsi="宋体" w:eastAsia="宋体" w:cs="宋体"/>
                <w:i w:val="0"/>
                <w:iCs w:val="0"/>
                <w:color w:val="000000"/>
                <w:sz w:val="22"/>
                <w:szCs w:val="22"/>
                <w:u w:val="none"/>
              </w:rPr>
            </w:pPr>
          </w:p>
        </w:tc>
      </w:tr>
      <w:tr w14:paraId="538D6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47D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gridSpan w:val="2"/>
            <w:vMerge w:val="restart"/>
            <w:tcBorders>
              <w:top w:val="single" w:color="000000" w:sz="4" w:space="0"/>
              <w:left w:val="single" w:color="000000" w:sz="4" w:space="0"/>
              <w:right w:val="single" w:color="000000" w:sz="4" w:space="0"/>
            </w:tcBorders>
            <w:shd w:val="clear" w:color="auto" w:fill="auto"/>
            <w:noWrap/>
            <w:vAlign w:val="center"/>
          </w:tcPr>
          <w:p w14:paraId="7F27B7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渔政生态感知服务器</w:t>
            </w:r>
          </w:p>
        </w:tc>
        <w:tc>
          <w:tcPr>
            <w:tcW w:w="0" w:type="auto"/>
            <w:tcBorders>
              <w:top w:val="single" w:color="000000" w:sz="4" w:space="0"/>
              <w:left w:val="nil"/>
              <w:bottom w:val="nil"/>
              <w:right w:val="nil"/>
            </w:tcBorders>
            <w:shd w:val="clear" w:color="auto" w:fill="auto"/>
            <w:vAlign w:val="bottom"/>
          </w:tcPr>
          <w:p w14:paraId="15A7058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 </w:t>
            </w:r>
            <w:r>
              <w:rPr>
                <w:rStyle w:val="217"/>
                <w:lang w:val="en-US" w:eastAsia="zh-CN" w:bidi="ar"/>
              </w:rPr>
              <w:t>尺寸：2U机架式服务器机箱；</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EB8C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E8FD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90F2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27CF8">
            <w:pPr>
              <w:jc w:val="center"/>
              <w:rPr>
                <w:rFonts w:hint="eastAsia" w:ascii="宋体" w:hAnsi="宋体" w:eastAsia="宋体" w:cs="宋体"/>
                <w:i w:val="0"/>
                <w:iCs w:val="0"/>
                <w:color w:val="000000"/>
                <w:sz w:val="22"/>
                <w:szCs w:val="22"/>
                <w:u w:val="none"/>
              </w:rPr>
            </w:pPr>
          </w:p>
        </w:tc>
        <w:tc>
          <w:tcPr>
            <w:tcW w:w="0" w:type="auto"/>
            <w:gridSpan w:val="2"/>
            <w:vMerge w:val="continue"/>
            <w:tcBorders>
              <w:left w:val="single" w:color="000000" w:sz="4" w:space="0"/>
              <w:right w:val="single" w:color="000000" w:sz="4" w:space="0"/>
            </w:tcBorders>
            <w:shd w:val="clear" w:color="auto" w:fill="auto"/>
            <w:noWrap/>
            <w:vAlign w:val="center"/>
          </w:tcPr>
          <w:p w14:paraId="1BA6C79B">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bottom"/>
          </w:tcPr>
          <w:p w14:paraId="72091EC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2.处理器：1颗intel X86 CPU,12C,2,4GHz；</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2CCC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04E53">
            <w:pPr>
              <w:jc w:val="center"/>
              <w:rPr>
                <w:rFonts w:hint="eastAsia" w:ascii="宋体" w:hAnsi="宋体" w:eastAsia="宋体" w:cs="宋体"/>
                <w:i w:val="0"/>
                <w:iCs w:val="0"/>
                <w:color w:val="000000"/>
                <w:sz w:val="22"/>
                <w:szCs w:val="22"/>
                <w:u w:val="none"/>
              </w:rPr>
            </w:pPr>
          </w:p>
        </w:tc>
      </w:tr>
      <w:tr w14:paraId="3BD42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31241">
            <w:pPr>
              <w:jc w:val="center"/>
              <w:rPr>
                <w:rFonts w:hint="eastAsia" w:ascii="宋体" w:hAnsi="宋体" w:eastAsia="宋体" w:cs="宋体"/>
                <w:i w:val="0"/>
                <w:iCs w:val="0"/>
                <w:color w:val="000000"/>
                <w:sz w:val="22"/>
                <w:szCs w:val="22"/>
                <w:u w:val="none"/>
              </w:rPr>
            </w:pPr>
          </w:p>
        </w:tc>
        <w:tc>
          <w:tcPr>
            <w:tcW w:w="0" w:type="auto"/>
            <w:gridSpan w:val="2"/>
            <w:vMerge w:val="continue"/>
            <w:tcBorders>
              <w:left w:val="single" w:color="000000" w:sz="4" w:space="0"/>
              <w:right w:val="single" w:color="000000" w:sz="4" w:space="0"/>
            </w:tcBorders>
            <w:shd w:val="clear" w:color="auto" w:fill="auto"/>
            <w:noWrap/>
            <w:vAlign w:val="center"/>
          </w:tcPr>
          <w:p w14:paraId="2840715A">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bottom"/>
          </w:tcPr>
          <w:p w14:paraId="210C2B4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3.内存：配置不低于32G内存（2根16GB DDR5 ECC 内存条）、8个DDR5内存插槽,单根内存最大容量：64G；</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A18C9">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E72E2">
            <w:pPr>
              <w:jc w:val="center"/>
              <w:rPr>
                <w:rFonts w:hint="eastAsia" w:ascii="宋体" w:hAnsi="宋体" w:eastAsia="宋体" w:cs="宋体"/>
                <w:i w:val="0"/>
                <w:iCs w:val="0"/>
                <w:color w:val="000000"/>
                <w:sz w:val="22"/>
                <w:szCs w:val="22"/>
                <w:u w:val="none"/>
              </w:rPr>
            </w:pPr>
          </w:p>
        </w:tc>
      </w:tr>
      <w:tr w14:paraId="6F78D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2AC14">
            <w:pPr>
              <w:jc w:val="center"/>
              <w:rPr>
                <w:rFonts w:hint="eastAsia" w:ascii="宋体" w:hAnsi="宋体" w:eastAsia="宋体" w:cs="宋体"/>
                <w:i w:val="0"/>
                <w:iCs w:val="0"/>
                <w:color w:val="000000"/>
                <w:sz w:val="22"/>
                <w:szCs w:val="22"/>
                <w:u w:val="none"/>
              </w:rPr>
            </w:pPr>
          </w:p>
        </w:tc>
        <w:tc>
          <w:tcPr>
            <w:tcW w:w="0" w:type="auto"/>
            <w:gridSpan w:val="2"/>
            <w:vMerge w:val="continue"/>
            <w:tcBorders>
              <w:left w:val="single" w:color="000000" w:sz="4" w:space="0"/>
              <w:right w:val="single" w:color="000000" w:sz="4" w:space="0"/>
            </w:tcBorders>
            <w:shd w:val="clear" w:color="auto" w:fill="auto"/>
            <w:noWrap/>
            <w:vAlign w:val="center"/>
          </w:tcPr>
          <w:p w14:paraId="3B84602C">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bottom"/>
          </w:tcPr>
          <w:p w14:paraId="4C6E0F3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4.硬盘：不少于2块4T 3.5吋 SATA 热插拔机械硬盘，最大支持不少于12块3.5吋/2.5吋的SAS/SATA机械硬盘或固态硬盘</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0C36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2C42F">
            <w:pPr>
              <w:jc w:val="center"/>
              <w:rPr>
                <w:rFonts w:hint="eastAsia" w:ascii="宋体" w:hAnsi="宋体" w:eastAsia="宋体" w:cs="宋体"/>
                <w:i w:val="0"/>
                <w:iCs w:val="0"/>
                <w:color w:val="000000"/>
                <w:sz w:val="22"/>
                <w:szCs w:val="22"/>
                <w:u w:val="none"/>
              </w:rPr>
            </w:pPr>
          </w:p>
        </w:tc>
      </w:tr>
      <w:tr w14:paraId="4A3F1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0BA4A">
            <w:pPr>
              <w:jc w:val="center"/>
              <w:rPr>
                <w:rFonts w:hint="eastAsia" w:ascii="宋体" w:hAnsi="宋体" w:eastAsia="宋体" w:cs="宋体"/>
                <w:i w:val="0"/>
                <w:iCs w:val="0"/>
                <w:color w:val="000000"/>
                <w:sz w:val="22"/>
                <w:szCs w:val="22"/>
                <w:u w:val="none"/>
              </w:rPr>
            </w:pPr>
          </w:p>
        </w:tc>
        <w:tc>
          <w:tcPr>
            <w:tcW w:w="0" w:type="auto"/>
            <w:gridSpan w:val="2"/>
            <w:vMerge w:val="continue"/>
            <w:tcBorders>
              <w:left w:val="single" w:color="000000" w:sz="4" w:space="0"/>
              <w:right w:val="single" w:color="000000" w:sz="4" w:space="0"/>
            </w:tcBorders>
            <w:shd w:val="clear" w:color="auto" w:fill="auto"/>
            <w:noWrap/>
            <w:vAlign w:val="center"/>
          </w:tcPr>
          <w:p w14:paraId="6AA32861">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bottom"/>
          </w:tcPr>
          <w:p w14:paraId="19DB660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5.电源：2个800W交流电源模块，支持热插拔，支持1+1冗余200–240VAC，50/60Hz，5A（×2）支持直流输入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B5C6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4D2B4">
            <w:pPr>
              <w:jc w:val="center"/>
              <w:rPr>
                <w:rFonts w:hint="eastAsia" w:ascii="宋体" w:hAnsi="宋体" w:eastAsia="宋体" w:cs="宋体"/>
                <w:i w:val="0"/>
                <w:iCs w:val="0"/>
                <w:color w:val="000000"/>
                <w:sz w:val="22"/>
                <w:szCs w:val="22"/>
                <w:u w:val="none"/>
              </w:rPr>
            </w:pPr>
          </w:p>
        </w:tc>
      </w:tr>
      <w:tr w14:paraId="03D28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1CA6C">
            <w:pPr>
              <w:jc w:val="center"/>
              <w:rPr>
                <w:rFonts w:hint="eastAsia" w:ascii="宋体" w:hAnsi="宋体" w:eastAsia="宋体" w:cs="宋体"/>
                <w:i w:val="0"/>
                <w:iCs w:val="0"/>
                <w:color w:val="000000"/>
                <w:sz w:val="22"/>
                <w:szCs w:val="22"/>
                <w:u w:val="none"/>
              </w:rPr>
            </w:pPr>
          </w:p>
        </w:tc>
        <w:tc>
          <w:tcPr>
            <w:tcW w:w="0" w:type="auto"/>
            <w:gridSpan w:val="2"/>
            <w:vMerge w:val="continue"/>
            <w:tcBorders>
              <w:left w:val="single" w:color="000000" w:sz="4" w:space="0"/>
              <w:right w:val="single" w:color="000000" w:sz="4" w:space="0"/>
            </w:tcBorders>
            <w:shd w:val="clear" w:color="auto" w:fill="auto"/>
            <w:noWrap/>
            <w:vAlign w:val="center"/>
          </w:tcPr>
          <w:p w14:paraId="76947CC9">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bottom"/>
          </w:tcPr>
          <w:p w14:paraId="6D9495D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6.风扇：不少于3个风扇模组</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DF0F0">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218B5">
            <w:pPr>
              <w:jc w:val="center"/>
              <w:rPr>
                <w:rFonts w:hint="eastAsia" w:ascii="宋体" w:hAnsi="宋体" w:eastAsia="宋体" w:cs="宋体"/>
                <w:i w:val="0"/>
                <w:iCs w:val="0"/>
                <w:color w:val="000000"/>
                <w:sz w:val="22"/>
                <w:szCs w:val="22"/>
                <w:u w:val="none"/>
              </w:rPr>
            </w:pPr>
          </w:p>
        </w:tc>
      </w:tr>
      <w:tr w14:paraId="19274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9F944">
            <w:pPr>
              <w:jc w:val="center"/>
              <w:rPr>
                <w:rFonts w:hint="eastAsia" w:ascii="宋体" w:hAnsi="宋体" w:eastAsia="宋体" w:cs="宋体"/>
                <w:i w:val="0"/>
                <w:iCs w:val="0"/>
                <w:color w:val="000000"/>
                <w:sz w:val="22"/>
                <w:szCs w:val="22"/>
                <w:u w:val="none"/>
              </w:rPr>
            </w:pPr>
          </w:p>
        </w:tc>
        <w:tc>
          <w:tcPr>
            <w:tcW w:w="0" w:type="auto"/>
            <w:gridSpan w:val="2"/>
            <w:vMerge w:val="continue"/>
            <w:tcBorders>
              <w:left w:val="single" w:color="000000" w:sz="4" w:space="0"/>
              <w:bottom w:val="single" w:color="000000" w:sz="4" w:space="0"/>
              <w:right w:val="single" w:color="000000" w:sz="4" w:space="0"/>
            </w:tcBorders>
            <w:shd w:val="clear" w:color="auto" w:fill="auto"/>
            <w:noWrap/>
            <w:vAlign w:val="center"/>
          </w:tcPr>
          <w:p w14:paraId="071D8895">
            <w:pPr>
              <w:jc w:val="left"/>
              <w:rPr>
                <w:rFonts w:hint="eastAsia" w:ascii="宋体" w:hAnsi="宋体" w:eastAsia="宋体" w:cs="宋体"/>
                <w:i w:val="0"/>
                <w:iCs w:val="0"/>
                <w:color w:val="000000"/>
                <w:sz w:val="22"/>
                <w:szCs w:val="22"/>
                <w:u w:val="none"/>
              </w:rPr>
            </w:pPr>
          </w:p>
        </w:tc>
        <w:tc>
          <w:tcPr>
            <w:tcW w:w="0" w:type="auto"/>
            <w:tcBorders>
              <w:top w:val="nil"/>
              <w:left w:val="nil"/>
              <w:bottom w:val="single" w:color="000000" w:sz="4" w:space="0"/>
              <w:right w:val="nil"/>
            </w:tcBorders>
            <w:shd w:val="clear" w:color="auto" w:fill="auto"/>
            <w:vAlign w:val="bottom"/>
          </w:tcPr>
          <w:p w14:paraId="77A21A3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7.RAID卡：SAS HBA/无缓存，支持RAID 0/1/10/1E</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A163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5C921">
            <w:pPr>
              <w:jc w:val="center"/>
              <w:rPr>
                <w:rFonts w:hint="eastAsia" w:ascii="宋体" w:hAnsi="宋体" w:eastAsia="宋体" w:cs="宋体"/>
                <w:i w:val="0"/>
                <w:iCs w:val="0"/>
                <w:color w:val="000000"/>
                <w:sz w:val="22"/>
                <w:szCs w:val="22"/>
                <w:u w:val="none"/>
              </w:rPr>
            </w:pPr>
          </w:p>
        </w:tc>
      </w:tr>
      <w:tr w14:paraId="16D7C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E6F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0E4E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支架</w:t>
            </w:r>
          </w:p>
        </w:tc>
        <w:tc>
          <w:tcPr>
            <w:tcW w:w="0" w:type="auto"/>
            <w:tcBorders>
              <w:top w:val="nil"/>
              <w:left w:val="single" w:color="000000" w:sz="4" w:space="0"/>
              <w:bottom w:val="single" w:color="000000" w:sz="4" w:space="0"/>
              <w:right w:val="nil"/>
            </w:tcBorders>
            <w:shd w:val="clear" w:color="auto" w:fill="auto"/>
            <w:vAlign w:val="center"/>
          </w:tcPr>
          <w:p w14:paraId="6306397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长壁装/铂晶灰/铝合金/根椐铁塔要求定制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742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72C2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434C3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D27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D3A9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设备箱</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29DA3C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1.材质：镀锌钢板，油漆：喷塑处理，厚度：不少于1mm，规格：≥510*380*200mm； </w:t>
            </w:r>
            <w:r>
              <w:rPr>
                <w:rStyle w:val="217"/>
                <w:lang w:val="en-US" w:eastAsia="zh-CN" w:bidi="ar"/>
              </w:rPr>
              <w:t xml:space="preserve">                                                                                                                                                                                                                                                                                                                                2.箱体内应包含：(包含浪涌保护器、二合一防雷器、控开、插座、漏电保护器、接地铜排*1)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266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DD6E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6E7FD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108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159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接入交换机</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319586A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5口千兆交换机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1AED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F15E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468B2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682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gridSpan w:val="2"/>
            <w:vMerge w:val="restart"/>
            <w:tcBorders>
              <w:top w:val="single" w:color="000000" w:sz="4" w:space="0"/>
              <w:left w:val="single" w:color="000000" w:sz="4" w:space="0"/>
              <w:right w:val="single" w:color="000000" w:sz="4" w:space="0"/>
            </w:tcBorders>
            <w:shd w:val="clear" w:color="auto" w:fill="auto"/>
            <w:noWrap/>
            <w:vAlign w:val="center"/>
          </w:tcPr>
          <w:p w14:paraId="31D31B1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汇聚交换机</w:t>
            </w:r>
          </w:p>
        </w:tc>
        <w:tc>
          <w:tcPr>
            <w:tcW w:w="0" w:type="auto"/>
            <w:tcBorders>
              <w:top w:val="nil"/>
              <w:left w:val="nil"/>
              <w:bottom w:val="nil"/>
              <w:right w:val="nil"/>
            </w:tcBorders>
            <w:shd w:val="clear" w:color="auto" w:fill="auto"/>
            <w:vAlign w:val="center"/>
          </w:tcPr>
          <w:p w14:paraId="1EE9097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1.支持≥24个10/100/1000M电口，≥4个千兆SFP光口</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87D3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8CAC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8AAF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15B9B">
            <w:pPr>
              <w:jc w:val="center"/>
              <w:rPr>
                <w:rFonts w:hint="eastAsia" w:ascii="宋体" w:hAnsi="宋体" w:eastAsia="宋体" w:cs="宋体"/>
                <w:i w:val="0"/>
                <w:iCs w:val="0"/>
                <w:color w:val="000000"/>
                <w:sz w:val="22"/>
                <w:szCs w:val="22"/>
                <w:u w:val="none"/>
              </w:rPr>
            </w:pPr>
          </w:p>
        </w:tc>
        <w:tc>
          <w:tcPr>
            <w:tcW w:w="0" w:type="auto"/>
            <w:gridSpan w:val="2"/>
            <w:vMerge w:val="continue"/>
            <w:tcBorders>
              <w:left w:val="single" w:color="000000" w:sz="4" w:space="0"/>
              <w:right w:val="single" w:color="000000" w:sz="4" w:space="0"/>
            </w:tcBorders>
            <w:shd w:val="clear" w:color="auto" w:fill="auto"/>
            <w:noWrap/>
            <w:vAlign w:val="center"/>
          </w:tcPr>
          <w:p w14:paraId="5BF10D6A">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vAlign w:val="center"/>
          </w:tcPr>
          <w:p w14:paraId="14511B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2.交换容量≥336Gbps/3.36Tbps</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BE8B3">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9DCA0">
            <w:pPr>
              <w:jc w:val="center"/>
              <w:rPr>
                <w:rFonts w:hint="eastAsia" w:ascii="宋体" w:hAnsi="宋体" w:eastAsia="宋体" w:cs="宋体"/>
                <w:i w:val="0"/>
                <w:iCs w:val="0"/>
                <w:color w:val="000000"/>
                <w:sz w:val="22"/>
                <w:szCs w:val="22"/>
                <w:u w:val="none"/>
              </w:rPr>
            </w:pPr>
          </w:p>
        </w:tc>
      </w:tr>
      <w:tr w14:paraId="02F2B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6E5AF">
            <w:pPr>
              <w:jc w:val="center"/>
              <w:rPr>
                <w:rFonts w:hint="eastAsia" w:ascii="宋体" w:hAnsi="宋体" w:eastAsia="宋体" w:cs="宋体"/>
                <w:i w:val="0"/>
                <w:iCs w:val="0"/>
                <w:color w:val="000000"/>
                <w:sz w:val="22"/>
                <w:szCs w:val="22"/>
                <w:u w:val="none"/>
              </w:rPr>
            </w:pPr>
          </w:p>
        </w:tc>
        <w:tc>
          <w:tcPr>
            <w:tcW w:w="0" w:type="auto"/>
            <w:gridSpan w:val="2"/>
            <w:vMerge w:val="continue"/>
            <w:tcBorders>
              <w:left w:val="single" w:color="000000" w:sz="4" w:space="0"/>
              <w:bottom w:val="single" w:color="000000" w:sz="4" w:space="0"/>
              <w:right w:val="single" w:color="000000" w:sz="4" w:space="0"/>
            </w:tcBorders>
            <w:shd w:val="clear" w:color="auto" w:fill="auto"/>
            <w:noWrap/>
            <w:vAlign w:val="center"/>
          </w:tcPr>
          <w:p w14:paraId="2EB6D785">
            <w:pPr>
              <w:jc w:val="left"/>
              <w:rPr>
                <w:rFonts w:hint="eastAsia" w:ascii="宋体" w:hAnsi="宋体" w:eastAsia="宋体" w:cs="宋体"/>
                <w:i w:val="0"/>
                <w:iCs w:val="0"/>
                <w:color w:val="000000"/>
                <w:sz w:val="22"/>
                <w:szCs w:val="22"/>
                <w:u w:val="none"/>
              </w:rPr>
            </w:pPr>
          </w:p>
        </w:tc>
        <w:tc>
          <w:tcPr>
            <w:tcW w:w="0" w:type="auto"/>
            <w:tcBorders>
              <w:top w:val="nil"/>
              <w:left w:val="nil"/>
              <w:bottom w:val="single" w:color="000000" w:sz="4" w:space="0"/>
              <w:right w:val="nil"/>
            </w:tcBorders>
            <w:shd w:val="clear" w:color="auto" w:fill="auto"/>
            <w:vAlign w:val="center"/>
          </w:tcPr>
          <w:p w14:paraId="423A34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3.包转发率≥108Mpps/126Mpps</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CBFF1">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5D6FD">
            <w:pPr>
              <w:jc w:val="center"/>
              <w:rPr>
                <w:rFonts w:hint="eastAsia" w:ascii="宋体" w:hAnsi="宋体" w:eastAsia="宋体" w:cs="宋体"/>
                <w:i w:val="0"/>
                <w:iCs w:val="0"/>
                <w:color w:val="000000"/>
                <w:sz w:val="22"/>
                <w:szCs w:val="22"/>
                <w:u w:val="none"/>
              </w:rPr>
            </w:pPr>
          </w:p>
        </w:tc>
      </w:tr>
      <w:tr w14:paraId="30C18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52C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54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光纤收发器</w:t>
            </w:r>
          </w:p>
        </w:tc>
        <w:tc>
          <w:tcPr>
            <w:tcW w:w="0" w:type="auto"/>
            <w:tcBorders>
              <w:top w:val="nil"/>
              <w:left w:val="single" w:color="000000" w:sz="4" w:space="0"/>
              <w:bottom w:val="single" w:color="000000" w:sz="4" w:space="0"/>
              <w:right w:val="nil"/>
            </w:tcBorders>
            <w:shd w:val="clear" w:color="auto" w:fill="auto"/>
            <w:vAlign w:val="center"/>
          </w:tcPr>
          <w:p w14:paraId="25EF2F5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1.最大传输速率1.25Gbps；2.传输距离10km；3.波长：1310nm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75D0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D631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59173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7C8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533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控制电脑</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76B3B9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I5/8G/256GSSD+2T硬盘/22LCD</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4073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4A5D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3F38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43D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287B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液晶电视机</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567680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1.分辨率：不低于4K；2.内存：不少于3GB;3.存储：不低于64GB;屏幕尺寸：65及以上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A258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258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1A42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134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6F5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材料</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4804DA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1.光缆；2.室外超五类网线；3.室外RVV2*1.0电源线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21F5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18A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68E21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358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199D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开槽</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1D922A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1.地面开槽；2.路面混凝土恢复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92A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8B1B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r>
      <w:tr w14:paraId="7CA05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8AC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F9B2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安装及施工</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6E3BA1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高空铁塔监控安装及施工、安装和调试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73CC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DB4E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546D8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EF2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9729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电费</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26C43F4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AB53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E8E7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7D40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98D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C81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传输</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42F49B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网络传输，3年网络费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B564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8F68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57F70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C33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B36B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E1C8A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铁塔高空资源服务费</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728628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租用中国铁塔公司通信铁塔高空资源（期限3年）。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D074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F1CA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46083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25F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FBD7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A705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维护</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2ABC9C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包含监控设备、软件平台、电力、网络的维护、每月的定点汛检等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B5ED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7FCF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bl>
    <w:p w14:paraId="2A2F5F12">
      <w:pPr>
        <w:spacing w:line="360" w:lineRule="auto"/>
        <w:ind w:firstLine="480"/>
        <w:jc w:val="left"/>
        <w:rPr>
          <w:rFonts w:hint="eastAsia" w:ascii="宋体" w:hAnsi="宋体" w:cs="宋体"/>
          <w:bCs/>
          <w:sz w:val="24"/>
        </w:rPr>
      </w:pPr>
    </w:p>
    <w:p w14:paraId="765F02F0">
      <w:pPr>
        <w:spacing w:line="400" w:lineRule="exact"/>
        <w:ind w:firstLine="480" w:firstLineChars="200"/>
        <w:rPr>
          <w:rFonts w:hint="eastAsia" w:ascii="宋体" w:hAnsi="宋体" w:cs="宋体"/>
          <w:bCs/>
          <w:sz w:val="24"/>
        </w:rPr>
      </w:pPr>
      <w:r>
        <w:rPr>
          <w:rFonts w:hint="eastAsia" w:ascii="宋体" w:hAnsi="宋体" w:cs="宋体"/>
          <w:bCs/>
          <w:sz w:val="24"/>
        </w:rPr>
        <w:t>注：1.上述货物技术参数中加</w:t>
      </w:r>
      <w:r>
        <w:rPr>
          <w:rFonts w:hint="eastAsia" w:ascii="宋体" w:hAnsi="宋体" w:cs="宋体"/>
          <w:bCs/>
          <w:sz w:val="22"/>
          <w:szCs w:val="22"/>
          <w:lang w:bidi="ar"/>
        </w:rPr>
        <w:t>★</w:t>
      </w:r>
      <w:r>
        <w:rPr>
          <w:rFonts w:hint="eastAsia" w:ascii="宋体" w:hAnsi="宋体" w:cs="宋体"/>
          <w:bCs/>
          <w:sz w:val="24"/>
        </w:rPr>
        <w:t>项中投标时需提供相关证明材料的，</w:t>
      </w:r>
      <w:r>
        <w:rPr>
          <w:rFonts w:hint="eastAsia" w:ascii="宋体" w:hAnsi="宋体" w:cs="宋体"/>
          <w:bCs/>
          <w:sz w:val="24"/>
          <w:lang w:val="en-US" w:eastAsia="zh-CN"/>
        </w:rPr>
        <w:t>第一中标候选人</w:t>
      </w:r>
      <w:r>
        <w:rPr>
          <w:rFonts w:hint="eastAsia" w:ascii="宋体" w:hAnsi="宋体" w:cs="宋体"/>
          <w:bCs/>
          <w:sz w:val="24"/>
        </w:rPr>
        <w:t>需在该项目中标</w:t>
      </w:r>
      <w:r>
        <w:rPr>
          <w:rFonts w:hint="eastAsia" w:ascii="宋体" w:hAnsi="宋体" w:cs="宋体"/>
          <w:bCs/>
          <w:sz w:val="24"/>
          <w:lang w:val="en-US" w:eastAsia="zh-CN"/>
        </w:rPr>
        <w:t>公示</w:t>
      </w:r>
      <w:r>
        <w:rPr>
          <w:rFonts w:hint="eastAsia" w:ascii="宋体" w:hAnsi="宋体" w:cs="宋体"/>
          <w:bCs/>
          <w:sz w:val="24"/>
        </w:rPr>
        <w:t>后</w:t>
      </w:r>
      <w:r>
        <w:rPr>
          <w:rFonts w:hint="eastAsia" w:ascii="宋体" w:hAnsi="宋体" w:cs="宋体"/>
          <w:bCs/>
          <w:sz w:val="24"/>
          <w:lang w:val="en-US" w:eastAsia="zh-CN"/>
        </w:rPr>
        <w:t>3</w:t>
      </w:r>
      <w:r>
        <w:rPr>
          <w:rFonts w:hint="eastAsia" w:ascii="宋体" w:hAnsi="宋体" w:cs="宋体"/>
          <w:bCs/>
          <w:sz w:val="24"/>
        </w:rPr>
        <w:t>个工作日内向采购人提供相关检测报告原件核查。如不提供原件或提供的原件与投标时提供的证明材料不一致，视为投标人在投标过程中提供虚假材料谋取中标成交，将取消中标资格，</w:t>
      </w:r>
      <w:r>
        <w:rPr>
          <w:rFonts w:hint="eastAsia" w:ascii="宋体" w:hAnsi="宋体" w:cs="宋体"/>
          <w:sz w:val="24"/>
        </w:rPr>
        <w:t>同时报财政监管部门</w:t>
      </w:r>
      <w:r>
        <w:rPr>
          <w:rFonts w:hint="eastAsia" w:ascii="宋体" w:hAnsi="宋体" w:cs="宋体"/>
          <w:bCs/>
          <w:sz w:val="24"/>
        </w:rPr>
        <w:t>。</w:t>
      </w:r>
    </w:p>
    <w:p w14:paraId="266288C8">
      <w:pPr>
        <w:spacing w:line="400" w:lineRule="exact"/>
        <w:ind w:firstLine="480" w:firstLineChars="200"/>
        <w:rPr>
          <w:rFonts w:hint="default" w:eastAsia="宋体"/>
          <w:color w:val="auto"/>
          <w:lang w:val="en-US" w:eastAsia="zh-CN"/>
        </w:rPr>
      </w:pPr>
      <w:r>
        <w:rPr>
          <w:rFonts w:hint="eastAsia" w:ascii="宋体" w:hAnsi="宋体" w:cs="宋体"/>
          <w:bCs/>
          <w:color w:val="auto"/>
          <w:sz w:val="24"/>
          <w:lang w:val="en-US" w:eastAsia="zh-CN"/>
        </w:rPr>
        <w:t>2.中标公示后5个工作日内，第一中标候选人需在招标人指定地点完成部署“智慧渔港管理平台”并进行现场功能演示，如所演示的功能与投标文件不一致，视为</w:t>
      </w:r>
      <w:r>
        <w:rPr>
          <w:rFonts w:hint="eastAsia" w:ascii="宋体" w:hAnsi="宋体" w:cs="宋体"/>
          <w:bCs/>
          <w:color w:val="auto"/>
          <w:sz w:val="24"/>
        </w:rPr>
        <w:t>投标人在投标过程中提供虚假材料谋取中标成交，将取消中标资格，</w:t>
      </w:r>
      <w:r>
        <w:rPr>
          <w:rFonts w:hint="eastAsia" w:ascii="宋体" w:hAnsi="宋体" w:cs="宋体"/>
          <w:color w:val="auto"/>
          <w:sz w:val="24"/>
        </w:rPr>
        <w:t>同时报财政监管部门</w:t>
      </w:r>
      <w:r>
        <w:rPr>
          <w:rFonts w:hint="eastAsia" w:ascii="宋体" w:hAnsi="宋体" w:cs="宋体"/>
          <w:bCs/>
          <w:color w:val="auto"/>
          <w:sz w:val="24"/>
        </w:rPr>
        <w:t>。</w:t>
      </w:r>
    </w:p>
    <w:p w14:paraId="3600A361">
      <w:pPr>
        <w:spacing w:line="400" w:lineRule="exact"/>
        <w:ind w:firstLine="480" w:firstLineChars="200"/>
        <w:rPr>
          <w:rFonts w:hint="eastAsia" w:ascii="宋体" w:hAnsi="宋体" w:cs="宋体"/>
          <w:bCs/>
          <w:sz w:val="24"/>
        </w:rPr>
      </w:pPr>
      <w:r>
        <w:rPr>
          <w:rFonts w:hint="eastAsia" w:ascii="宋体" w:hAnsi="宋体" w:cs="宋体"/>
          <w:bCs/>
          <w:sz w:val="24"/>
          <w:lang w:val="en-US" w:eastAsia="zh-CN"/>
        </w:rPr>
        <w:t>3</w:t>
      </w:r>
      <w:r>
        <w:rPr>
          <w:rFonts w:hint="eastAsia" w:ascii="宋体" w:hAnsi="宋体" w:cs="宋体"/>
          <w:bCs/>
          <w:sz w:val="24"/>
        </w:rPr>
        <w:t>.各投标单位须综合考虑各点位施工现场情况、施工难度、人员调度、交通费用等等，各点位施工所产生的任何费用均包含在投标报价中，采购人不另外支付任何费用。</w:t>
      </w:r>
    </w:p>
    <w:p w14:paraId="5188932F">
      <w:pPr>
        <w:spacing w:line="400" w:lineRule="exact"/>
        <w:ind w:firstLine="480" w:firstLineChars="200"/>
        <w:rPr>
          <w:rFonts w:hint="eastAsia" w:ascii="宋体" w:hAnsi="宋体" w:cs="宋体"/>
          <w:bCs/>
          <w:sz w:val="24"/>
        </w:rPr>
      </w:pPr>
      <w:r>
        <w:rPr>
          <w:rFonts w:hint="eastAsia" w:ascii="宋体" w:hAnsi="宋体" w:cs="宋体"/>
          <w:bCs/>
          <w:sz w:val="24"/>
          <w:lang w:val="en-US" w:eastAsia="zh-CN"/>
        </w:rPr>
        <w:t>4</w:t>
      </w:r>
      <w:r>
        <w:rPr>
          <w:rFonts w:hint="eastAsia" w:ascii="宋体" w:hAnsi="宋体" w:cs="宋体"/>
          <w:bCs/>
          <w:sz w:val="24"/>
        </w:rPr>
        <w:t>、投标报价要求</w:t>
      </w:r>
    </w:p>
    <w:p w14:paraId="7F834ED5">
      <w:pPr>
        <w:spacing w:line="400" w:lineRule="exact"/>
        <w:ind w:firstLine="480" w:firstLineChars="200"/>
        <w:rPr>
          <w:rFonts w:hint="eastAsia" w:ascii="宋体" w:hAnsi="宋体" w:cs="宋体"/>
          <w:bCs/>
          <w:sz w:val="24"/>
        </w:rPr>
      </w:pPr>
      <w:r>
        <w:rPr>
          <w:rFonts w:hint="eastAsia" w:ascii="宋体" w:hAnsi="宋体" w:cs="宋体"/>
          <w:bCs/>
          <w:sz w:val="24"/>
          <w:lang w:val="en-US" w:eastAsia="zh-CN"/>
        </w:rPr>
        <w:t>4</w:t>
      </w:r>
      <w:r>
        <w:rPr>
          <w:rFonts w:hint="eastAsia" w:ascii="宋体" w:hAnsi="宋体" w:cs="宋体"/>
          <w:bCs/>
          <w:sz w:val="24"/>
        </w:rPr>
        <w:t>.1 投</w:t>
      </w:r>
      <w:bookmarkStart w:id="168" w:name="_Hlt26954840"/>
      <w:bookmarkEnd w:id="168"/>
      <w:r>
        <w:rPr>
          <w:rFonts w:hint="eastAsia" w:ascii="宋体" w:hAnsi="宋体" w:cs="宋体"/>
          <w:bCs/>
          <w:sz w:val="24"/>
        </w:rPr>
        <w:t>标人应按照招标文件规定格式填报</w:t>
      </w:r>
      <w:bookmarkStart w:id="169" w:name="_Hlt26670399"/>
      <w:bookmarkEnd w:id="169"/>
      <w:r>
        <w:rPr>
          <w:rFonts w:hint="eastAsia" w:ascii="宋体" w:hAnsi="宋体" w:cs="宋体"/>
          <w:bCs/>
          <w:sz w:val="24"/>
        </w:rPr>
        <w:t>投标产品品牌型号及分项报价表，在表中标明所提供的设备品牌（或生产企业）、型号。每项货物和服务等只允许有一个报价，任何有选择的报价将不予接受（如有备选配件，备选配件的报价不属于选择的报价）。</w:t>
      </w:r>
    </w:p>
    <w:p w14:paraId="6B743CA2">
      <w:pPr>
        <w:spacing w:line="400" w:lineRule="exact"/>
        <w:ind w:firstLine="480" w:firstLineChars="200"/>
        <w:rPr>
          <w:rFonts w:hint="eastAsia" w:ascii="宋体" w:hAnsi="宋体" w:cs="宋体"/>
          <w:bCs/>
          <w:sz w:val="24"/>
        </w:rPr>
      </w:pPr>
      <w:r>
        <w:rPr>
          <w:rFonts w:hint="eastAsia" w:ascii="宋体" w:hAnsi="宋体" w:cs="宋体"/>
          <w:bCs/>
          <w:sz w:val="24"/>
          <w:lang w:val="en-US" w:eastAsia="zh-CN"/>
        </w:rPr>
        <w:t>4</w:t>
      </w:r>
      <w:r>
        <w:rPr>
          <w:rFonts w:hint="eastAsia" w:ascii="宋体" w:hAnsi="宋体" w:cs="宋体"/>
          <w:bCs/>
          <w:sz w:val="24"/>
        </w:rPr>
        <w:t>.2 标的物</w:t>
      </w:r>
    </w:p>
    <w:p w14:paraId="65470B69">
      <w:pPr>
        <w:spacing w:line="400" w:lineRule="exact"/>
        <w:ind w:firstLine="480" w:firstLineChars="200"/>
        <w:rPr>
          <w:rFonts w:hint="eastAsia" w:ascii="宋体" w:hAnsi="宋体" w:cs="宋体"/>
          <w:bCs/>
          <w:sz w:val="24"/>
        </w:rPr>
      </w:pPr>
      <w:r>
        <w:rPr>
          <w:rFonts w:hint="eastAsia" w:ascii="宋体" w:hAnsi="宋体" w:cs="宋体"/>
          <w:bCs/>
          <w:sz w:val="24"/>
        </w:rPr>
        <w:t>采购人需求的产品（含相关附配件、软件）的采购、包装、运输、装卸、安装、集成、调试、培训、验收</w:t>
      </w:r>
      <w:r>
        <w:rPr>
          <w:rFonts w:hint="eastAsia" w:ascii="宋体" w:hAnsi="宋体" w:cs="宋体"/>
          <w:bCs/>
          <w:sz w:val="24"/>
          <w:lang w:eastAsia="zh-CN"/>
        </w:rPr>
        <w:t>、</w:t>
      </w:r>
      <w:r>
        <w:rPr>
          <w:rFonts w:hint="eastAsia" w:ascii="宋体" w:hAnsi="宋体" w:cs="宋体"/>
          <w:bCs/>
          <w:sz w:val="24"/>
        </w:rPr>
        <w:t>及有关售后服务等。</w:t>
      </w:r>
    </w:p>
    <w:p w14:paraId="718D9F05">
      <w:pPr>
        <w:spacing w:line="400" w:lineRule="exact"/>
        <w:ind w:firstLine="480" w:firstLineChars="200"/>
        <w:rPr>
          <w:rFonts w:hint="eastAsia" w:ascii="宋体" w:hAnsi="宋体" w:cs="宋体"/>
          <w:bCs/>
          <w:sz w:val="24"/>
        </w:rPr>
      </w:pPr>
      <w:r>
        <w:rPr>
          <w:rFonts w:hint="eastAsia" w:ascii="宋体" w:hAnsi="宋体" w:cs="宋体"/>
          <w:bCs/>
          <w:sz w:val="24"/>
          <w:lang w:val="en-US" w:eastAsia="zh-CN"/>
        </w:rPr>
        <w:t>4</w:t>
      </w:r>
      <w:r>
        <w:rPr>
          <w:rFonts w:hint="eastAsia" w:ascii="宋体" w:hAnsi="宋体" w:cs="宋体"/>
          <w:bCs/>
          <w:sz w:val="24"/>
        </w:rPr>
        <w:t>.3有关费用处理</w:t>
      </w:r>
    </w:p>
    <w:p w14:paraId="611A87E3">
      <w:pPr>
        <w:spacing w:line="400" w:lineRule="exact"/>
        <w:ind w:firstLine="480" w:firstLineChars="200"/>
        <w:rPr>
          <w:rFonts w:hint="eastAsia" w:ascii="宋体" w:hAnsi="宋体" w:cs="宋体"/>
          <w:bCs/>
          <w:sz w:val="24"/>
        </w:rPr>
      </w:pPr>
      <w:r>
        <w:rPr>
          <w:rFonts w:hint="eastAsia" w:ascii="宋体" w:hAnsi="宋体" w:cs="宋体"/>
          <w:bCs/>
          <w:sz w:val="24"/>
        </w:rPr>
        <w:t>招标报价采用总承包方式，投标人的报价应包括所投产品（含相关附配件、软件）费用、包装费、运输费、装卸费、安装调试费、集成费、测试费、培训费、验收费、售后服务费、投标费用、税金、各类风险费、管理费、利润、国际国内运输等保险费、报关清关、开证、办理全套免税手续费用及其他有关的为完成本项目发生的所有费用，招标文件中另有规定的除外。</w:t>
      </w:r>
    </w:p>
    <w:p w14:paraId="51DC0015">
      <w:pPr>
        <w:spacing w:line="400" w:lineRule="exact"/>
        <w:ind w:firstLine="480" w:firstLineChars="200"/>
        <w:rPr>
          <w:rFonts w:hint="eastAsia" w:ascii="宋体" w:hAnsi="宋体" w:cs="宋体"/>
          <w:bCs/>
          <w:sz w:val="24"/>
        </w:rPr>
      </w:pPr>
      <w:r>
        <w:rPr>
          <w:rFonts w:hint="eastAsia" w:ascii="宋体" w:hAnsi="宋体" w:cs="宋体"/>
          <w:bCs/>
          <w:sz w:val="24"/>
          <w:lang w:val="en-US" w:eastAsia="zh-CN"/>
        </w:rPr>
        <w:t>5</w:t>
      </w:r>
      <w:r>
        <w:rPr>
          <w:rFonts w:hint="eastAsia" w:ascii="宋体" w:hAnsi="宋体" w:cs="宋体"/>
          <w:bCs/>
          <w:sz w:val="24"/>
        </w:rPr>
        <w:t>、售后服务要求</w:t>
      </w:r>
    </w:p>
    <w:p w14:paraId="7FFBFFB0">
      <w:pPr>
        <w:tabs>
          <w:tab w:val="left" w:pos="1035"/>
        </w:tabs>
        <w:spacing w:line="400" w:lineRule="exact"/>
        <w:ind w:firstLine="480" w:firstLineChars="200"/>
        <w:rPr>
          <w:rFonts w:hint="eastAsia" w:ascii="宋体" w:hAnsi="宋体" w:cs="宋体"/>
          <w:bCs/>
          <w:sz w:val="24"/>
        </w:rPr>
      </w:pPr>
      <w:r>
        <w:rPr>
          <w:rFonts w:hint="eastAsia" w:ascii="宋体" w:hAnsi="宋体" w:cs="宋体"/>
          <w:bCs/>
          <w:sz w:val="24"/>
          <w:lang w:val="en-US" w:eastAsia="zh-CN"/>
        </w:rPr>
        <w:t>5</w:t>
      </w:r>
      <w:r>
        <w:rPr>
          <w:rFonts w:hint="eastAsia" w:ascii="宋体" w:hAnsi="宋体" w:cs="宋体"/>
          <w:bCs/>
          <w:sz w:val="24"/>
        </w:rPr>
        <w:t>.1 在招标文件规定的3年质量保修期内，投标人应对招标范围内所有损坏（人为损坏除外）的货物及零部件修理或更换，并承担由此所发生的修理或更换费、检测费、维修人员工资、往返费用等一切费用。</w:t>
      </w:r>
    </w:p>
    <w:p w14:paraId="018D0FE2">
      <w:pPr>
        <w:tabs>
          <w:tab w:val="left" w:pos="1035"/>
        </w:tabs>
        <w:spacing w:line="400" w:lineRule="exact"/>
        <w:ind w:firstLine="480" w:firstLineChars="200"/>
        <w:rPr>
          <w:rFonts w:hint="eastAsia" w:ascii="宋体" w:hAnsi="宋体" w:cs="宋体"/>
          <w:bCs/>
          <w:sz w:val="24"/>
        </w:rPr>
      </w:pPr>
      <w:r>
        <w:rPr>
          <w:rFonts w:hint="eastAsia" w:ascii="宋体" w:hAnsi="宋体" w:cs="宋体"/>
          <w:bCs/>
          <w:sz w:val="24"/>
          <w:lang w:val="en-US" w:eastAsia="zh-CN"/>
        </w:rPr>
        <w:t>5</w:t>
      </w:r>
      <w:r>
        <w:rPr>
          <w:rFonts w:hint="eastAsia" w:ascii="宋体" w:hAnsi="宋体" w:cs="宋体"/>
          <w:bCs/>
          <w:sz w:val="24"/>
        </w:rPr>
        <w:t>.2 在3年质量保修期内，接到招标人报修电话后，派遣有经验的维修人员在</w:t>
      </w:r>
      <w:r>
        <w:rPr>
          <w:rFonts w:hint="eastAsia" w:ascii="宋体" w:hAnsi="宋体" w:cs="宋体"/>
          <w:b/>
          <w:sz w:val="24"/>
          <w:u w:val="single"/>
        </w:rPr>
        <w:t>12</w:t>
      </w:r>
      <w:r>
        <w:rPr>
          <w:rFonts w:hint="eastAsia" w:ascii="宋体" w:hAnsi="宋体" w:cs="宋体"/>
          <w:bCs/>
          <w:sz w:val="24"/>
        </w:rPr>
        <w:t>小时内（具体以甲方的规定为准）到达现场提供维修服务。如在规定时间内未到达现场，招标人有权自行处理，其费用在合同款中扣除。</w:t>
      </w:r>
    </w:p>
    <w:p w14:paraId="1BA6F7D8">
      <w:pPr>
        <w:tabs>
          <w:tab w:val="left" w:pos="1035"/>
        </w:tabs>
        <w:spacing w:line="400" w:lineRule="exact"/>
        <w:ind w:firstLine="480" w:firstLineChars="200"/>
        <w:rPr>
          <w:rFonts w:hint="eastAsia" w:ascii="宋体" w:hAnsi="宋体" w:cs="宋体"/>
          <w:bCs/>
          <w:sz w:val="24"/>
        </w:rPr>
      </w:pPr>
      <w:r>
        <w:rPr>
          <w:rFonts w:hint="eastAsia" w:ascii="宋体" w:hAnsi="宋体" w:cs="宋体"/>
          <w:bCs/>
          <w:sz w:val="24"/>
          <w:lang w:val="en-US" w:eastAsia="zh-CN"/>
        </w:rPr>
        <w:t>5</w:t>
      </w:r>
      <w:r>
        <w:rPr>
          <w:rFonts w:hint="eastAsia" w:ascii="宋体" w:hAnsi="宋体" w:cs="宋体"/>
          <w:bCs/>
          <w:sz w:val="24"/>
        </w:rPr>
        <w:t>.3 在3年质量保修期内，如需要更换零部件，保证须在一周内完成，所供零部件的性能和作用不低于原配置要求，否则，招标人有权自行购置，费用在合同款中扣付。</w:t>
      </w:r>
    </w:p>
    <w:p w14:paraId="6F7EC96C">
      <w:pPr>
        <w:tabs>
          <w:tab w:val="left" w:pos="1035"/>
        </w:tabs>
        <w:spacing w:line="400" w:lineRule="exact"/>
        <w:ind w:firstLine="480" w:firstLineChars="200"/>
        <w:rPr>
          <w:rFonts w:hint="eastAsia" w:ascii="宋体" w:hAnsi="宋体" w:cs="宋体"/>
          <w:sz w:val="24"/>
        </w:rPr>
      </w:pPr>
      <w:r>
        <w:rPr>
          <w:rFonts w:hint="eastAsia" w:ascii="宋体" w:hAnsi="宋体" w:cs="宋体"/>
          <w:bCs/>
          <w:sz w:val="24"/>
          <w:lang w:val="en-US" w:eastAsia="zh-CN"/>
        </w:rPr>
        <w:t>5</w:t>
      </w:r>
      <w:r>
        <w:rPr>
          <w:rFonts w:hint="eastAsia" w:ascii="宋体" w:hAnsi="宋体" w:cs="宋体"/>
          <w:bCs/>
          <w:sz w:val="24"/>
        </w:rPr>
        <w:t>.4 在3年质量保修期满后，如招标人仍要求供应商提供相关服务，投标人还应提供服务，但发生的费用由招标人承担。</w:t>
      </w:r>
    </w:p>
    <w:p w14:paraId="6E02232A">
      <w:pPr>
        <w:pStyle w:val="197"/>
        <w:spacing w:beforeAutospacing="0" w:afterAutospacing="0" w:line="360" w:lineRule="auto"/>
        <w:ind w:firstLine="480"/>
        <w:jc w:val="both"/>
        <w:rPr>
          <w:rFonts w:hint="eastAsia" w:ascii="宋体" w:hAnsi="宋体" w:cs="宋体"/>
        </w:rPr>
      </w:pPr>
      <w:r>
        <w:rPr>
          <w:rFonts w:hint="eastAsia" w:ascii="宋体" w:hAnsi="宋体" w:cs="宋体"/>
          <w:lang w:val="en-US" w:eastAsia="zh-CN"/>
        </w:rPr>
        <w:t>6</w:t>
      </w:r>
      <w:r>
        <w:rPr>
          <w:rFonts w:hint="eastAsia" w:ascii="宋体" w:hAnsi="宋体" w:cs="宋体"/>
        </w:rPr>
        <w:t>、采购标的对应的中小企业划分标准所属行业一览表</w:t>
      </w:r>
    </w:p>
    <w:tbl>
      <w:tblPr>
        <w:tblStyle w:val="28"/>
        <w:tblW w:w="0" w:type="auto"/>
        <w:jc w:val="center"/>
        <w:tblCellSpacing w:w="0" w:type="dxa"/>
        <w:tblLayout w:type="fixed"/>
        <w:tblCellMar>
          <w:top w:w="0" w:type="dxa"/>
          <w:left w:w="108" w:type="dxa"/>
          <w:bottom w:w="0" w:type="dxa"/>
          <w:right w:w="108" w:type="dxa"/>
        </w:tblCellMar>
      </w:tblPr>
      <w:tblGrid>
        <w:gridCol w:w="545"/>
        <w:gridCol w:w="3291"/>
        <w:gridCol w:w="3342"/>
      </w:tblGrid>
      <w:tr w14:paraId="54A125C7">
        <w:tblPrEx>
          <w:tblCellMar>
            <w:top w:w="0" w:type="dxa"/>
            <w:left w:w="108" w:type="dxa"/>
            <w:bottom w:w="0" w:type="dxa"/>
            <w:right w:w="108" w:type="dxa"/>
          </w:tblCellMar>
        </w:tblPrEx>
        <w:trPr>
          <w:tblCellSpacing w:w="0" w:type="dxa"/>
          <w:jc w:val="center"/>
        </w:trPr>
        <w:tc>
          <w:tcPr>
            <w:tcW w:w="545" w:type="dxa"/>
            <w:tcBorders>
              <w:top w:val="single" w:color="000000" w:sz="4" w:space="0"/>
              <w:left w:val="single" w:color="000000" w:sz="4" w:space="0"/>
              <w:bottom w:val="single" w:color="000000" w:sz="4" w:space="0"/>
              <w:right w:val="single" w:color="000000" w:sz="4" w:space="0"/>
            </w:tcBorders>
            <w:vAlign w:val="center"/>
          </w:tcPr>
          <w:p w14:paraId="630BEC48">
            <w:pPr>
              <w:pStyle w:val="197"/>
              <w:spacing w:beforeAutospacing="0" w:afterAutospacing="0" w:line="0" w:lineRule="atLeast"/>
              <w:jc w:val="center"/>
              <w:rPr>
                <w:rFonts w:hint="eastAsia" w:ascii="宋体" w:hAnsi="宋体" w:cs="宋体"/>
              </w:rPr>
            </w:pPr>
            <w:r>
              <w:rPr>
                <w:rFonts w:hint="eastAsia" w:ascii="宋体" w:hAnsi="宋体" w:cs="宋体"/>
              </w:rPr>
              <w:t>序号</w:t>
            </w:r>
          </w:p>
        </w:tc>
        <w:tc>
          <w:tcPr>
            <w:tcW w:w="3291" w:type="dxa"/>
            <w:tcBorders>
              <w:top w:val="single" w:color="000000" w:sz="4" w:space="0"/>
              <w:left w:val="single" w:color="000000" w:sz="4" w:space="0"/>
              <w:bottom w:val="single" w:color="000000" w:sz="4" w:space="0"/>
              <w:right w:val="single" w:color="000000" w:sz="4" w:space="0"/>
            </w:tcBorders>
            <w:vAlign w:val="center"/>
          </w:tcPr>
          <w:p w14:paraId="5B7460E5">
            <w:pPr>
              <w:pStyle w:val="197"/>
              <w:spacing w:beforeAutospacing="0" w:afterAutospacing="0" w:line="0" w:lineRule="atLeast"/>
              <w:jc w:val="center"/>
              <w:rPr>
                <w:rFonts w:hint="eastAsia" w:ascii="宋体" w:hAnsi="宋体" w:cs="宋体"/>
              </w:rPr>
            </w:pPr>
            <w:r>
              <w:rPr>
                <w:rFonts w:hint="eastAsia" w:ascii="宋体" w:hAnsi="宋体" w:cs="宋体"/>
              </w:rPr>
              <w:t>采购标的</w:t>
            </w:r>
          </w:p>
        </w:tc>
        <w:tc>
          <w:tcPr>
            <w:tcW w:w="3342" w:type="dxa"/>
            <w:tcBorders>
              <w:top w:val="single" w:color="000000" w:sz="4" w:space="0"/>
              <w:left w:val="single" w:color="000000" w:sz="4" w:space="0"/>
              <w:bottom w:val="single" w:color="000000" w:sz="4" w:space="0"/>
              <w:right w:val="single" w:color="000000" w:sz="4" w:space="0"/>
            </w:tcBorders>
            <w:vAlign w:val="center"/>
          </w:tcPr>
          <w:p w14:paraId="1AB609C2">
            <w:pPr>
              <w:pStyle w:val="197"/>
              <w:spacing w:beforeAutospacing="0" w:afterAutospacing="0" w:line="0" w:lineRule="atLeast"/>
              <w:jc w:val="center"/>
              <w:rPr>
                <w:rFonts w:hint="eastAsia" w:ascii="宋体" w:hAnsi="宋体" w:cs="宋体"/>
              </w:rPr>
            </w:pPr>
            <w:r>
              <w:rPr>
                <w:rFonts w:hint="eastAsia" w:ascii="宋体" w:hAnsi="宋体" w:cs="宋体"/>
              </w:rPr>
              <w:t>对应中小企业划分标准所属行业</w:t>
            </w:r>
          </w:p>
        </w:tc>
      </w:tr>
      <w:tr w14:paraId="00A39A01">
        <w:tblPrEx>
          <w:tblCellMar>
            <w:top w:w="0" w:type="dxa"/>
            <w:left w:w="108" w:type="dxa"/>
            <w:bottom w:w="0" w:type="dxa"/>
            <w:right w:w="108" w:type="dxa"/>
          </w:tblCellMar>
        </w:tblPrEx>
        <w:trPr>
          <w:trHeight w:val="291"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vAlign w:val="center"/>
          </w:tcPr>
          <w:p w14:paraId="45331604">
            <w:pPr>
              <w:pStyle w:val="197"/>
              <w:spacing w:beforeAutospacing="0" w:afterAutospacing="0" w:line="0" w:lineRule="atLeast"/>
              <w:jc w:val="center"/>
              <w:rPr>
                <w:rFonts w:hint="eastAsia" w:ascii="宋体" w:hAnsi="宋体" w:cs="宋体"/>
              </w:rPr>
            </w:pPr>
            <w:r>
              <w:rPr>
                <w:rFonts w:hint="eastAsia" w:ascii="宋体" w:hAnsi="宋体" w:cs="宋体"/>
              </w:rPr>
              <w:t>1</w:t>
            </w:r>
          </w:p>
        </w:tc>
        <w:tc>
          <w:tcPr>
            <w:tcW w:w="3291" w:type="dxa"/>
            <w:tcBorders>
              <w:top w:val="single" w:color="000000" w:sz="4" w:space="0"/>
              <w:left w:val="single" w:color="000000" w:sz="4" w:space="0"/>
              <w:bottom w:val="single" w:color="000000" w:sz="4" w:space="0"/>
              <w:right w:val="single" w:color="000000" w:sz="4" w:space="0"/>
            </w:tcBorders>
            <w:vAlign w:val="center"/>
          </w:tcPr>
          <w:p w14:paraId="53E05F4F">
            <w:pPr>
              <w:pStyle w:val="197"/>
              <w:spacing w:beforeAutospacing="0" w:afterAutospacing="0" w:line="0" w:lineRule="atLeast"/>
              <w:jc w:val="center"/>
              <w:rPr>
                <w:rFonts w:hint="eastAsia" w:ascii="宋体" w:hAnsi="宋体" w:cs="宋体"/>
              </w:rPr>
            </w:pPr>
            <w:r>
              <w:rPr>
                <w:rFonts w:hint="eastAsia" w:ascii="宋体" w:hAnsi="宋体" w:cs="宋体"/>
              </w:rPr>
              <w:t>滨海县智慧渔港采购项目 </w:t>
            </w:r>
          </w:p>
        </w:tc>
        <w:tc>
          <w:tcPr>
            <w:tcW w:w="3342" w:type="dxa"/>
            <w:tcBorders>
              <w:top w:val="single" w:color="000000" w:sz="4" w:space="0"/>
              <w:left w:val="single" w:color="000000" w:sz="4" w:space="0"/>
              <w:bottom w:val="single" w:color="000000" w:sz="4" w:space="0"/>
              <w:right w:val="single" w:color="000000" w:sz="4" w:space="0"/>
            </w:tcBorders>
            <w:vAlign w:val="center"/>
          </w:tcPr>
          <w:p w14:paraId="61B53AF4">
            <w:pPr>
              <w:pStyle w:val="197"/>
              <w:spacing w:beforeAutospacing="0" w:afterAutospacing="0" w:line="0" w:lineRule="atLeast"/>
              <w:jc w:val="center"/>
              <w:rPr>
                <w:rFonts w:hint="eastAsia" w:ascii="宋体" w:hAnsi="宋体" w:cs="宋体"/>
              </w:rPr>
            </w:pPr>
            <w:r>
              <w:rPr>
                <w:rFonts w:hint="eastAsia" w:ascii="宋体" w:hAnsi="宋体" w:cs="宋体"/>
              </w:rPr>
              <w:t>工业（其中传输线路服务费为服务业）</w:t>
            </w:r>
          </w:p>
        </w:tc>
      </w:tr>
    </w:tbl>
    <w:p w14:paraId="1F57D967">
      <w:pPr>
        <w:pStyle w:val="197"/>
        <w:spacing w:beforeAutospacing="0" w:afterAutospacing="0" w:line="0" w:lineRule="atLeast"/>
        <w:ind w:firstLine="480"/>
        <w:jc w:val="both"/>
        <w:rPr>
          <w:rFonts w:hint="eastAsia" w:ascii="宋体" w:hAnsi="宋体" w:cs="宋体"/>
        </w:rPr>
      </w:pPr>
      <w:r>
        <w:rPr>
          <w:rFonts w:hint="eastAsia" w:ascii="宋体" w:hAnsi="宋体" w:cs="宋体"/>
        </w:rPr>
        <w:t> </w:t>
      </w:r>
    </w:p>
    <w:p w14:paraId="083C1160">
      <w:pPr>
        <w:pStyle w:val="197"/>
        <w:spacing w:beforeAutospacing="0" w:afterAutospacing="0"/>
        <w:ind w:firstLine="602"/>
        <w:jc w:val="both"/>
        <w:rPr>
          <w:rFonts w:hint="eastAsia" w:ascii="黑体" w:hAnsi="宋体" w:eastAsia="黑体" w:cs="黑体"/>
          <w:sz w:val="44"/>
          <w:szCs w:val="44"/>
        </w:rPr>
      </w:pPr>
      <w:r>
        <w:rPr>
          <w:rFonts w:hint="eastAsia" w:ascii="宋体" w:hAnsi="宋体" w:cs="宋体"/>
        </w:rPr>
        <w:t> </w:t>
      </w:r>
      <w:bookmarkStart w:id="170" w:name="_Toc120614281"/>
    </w:p>
    <w:p w14:paraId="25AD9F96">
      <w:pPr>
        <w:rPr>
          <w:rFonts w:hint="eastAsia" w:ascii="黑体" w:hAnsi="宋体" w:eastAsia="黑体" w:cs="黑体"/>
          <w:sz w:val="44"/>
          <w:szCs w:val="44"/>
        </w:rPr>
      </w:pPr>
    </w:p>
    <w:p w14:paraId="10CFF5C4">
      <w:pPr>
        <w:jc w:val="center"/>
        <w:rPr>
          <w:rFonts w:hint="eastAsia" w:ascii="黑体" w:hAnsi="宋体" w:eastAsia="黑体" w:cs="黑体"/>
          <w:sz w:val="44"/>
          <w:szCs w:val="44"/>
        </w:rPr>
      </w:pPr>
    </w:p>
    <w:p w14:paraId="39460AC3">
      <w:pPr>
        <w:jc w:val="center"/>
        <w:rPr>
          <w:rFonts w:hint="eastAsia" w:ascii="黑体" w:hAnsi="宋体" w:eastAsia="黑体" w:cs="黑体"/>
          <w:sz w:val="44"/>
          <w:szCs w:val="44"/>
        </w:rPr>
      </w:pPr>
    </w:p>
    <w:p w14:paraId="22909CF6">
      <w:pPr>
        <w:jc w:val="center"/>
        <w:rPr>
          <w:rFonts w:hint="eastAsia" w:ascii="黑体" w:hAnsi="宋体" w:eastAsia="黑体" w:cs="黑体"/>
          <w:sz w:val="44"/>
          <w:szCs w:val="44"/>
        </w:rPr>
      </w:pPr>
    </w:p>
    <w:p w14:paraId="5C018621">
      <w:pPr>
        <w:jc w:val="center"/>
        <w:rPr>
          <w:rFonts w:hint="eastAsia" w:ascii="黑体" w:hAnsi="宋体" w:eastAsia="黑体" w:cs="黑体"/>
          <w:sz w:val="44"/>
          <w:szCs w:val="44"/>
        </w:rPr>
      </w:pPr>
    </w:p>
    <w:p w14:paraId="77475CC9">
      <w:pPr>
        <w:jc w:val="center"/>
        <w:rPr>
          <w:rFonts w:hint="eastAsia" w:ascii="黑体" w:hAnsi="宋体" w:eastAsia="黑体" w:cs="黑体"/>
          <w:sz w:val="44"/>
          <w:szCs w:val="44"/>
        </w:rPr>
      </w:pPr>
    </w:p>
    <w:p w14:paraId="0A454753">
      <w:pPr>
        <w:jc w:val="center"/>
        <w:rPr>
          <w:rFonts w:hint="eastAsia" w:ascii="黑体" w:hAnsi="宋体" w:eastAsia="黑体" w:cs="黑体"/>
          <w:sz w:val="44"/>
          <w:szCs w:val="44"/>
        </w:rPr>
      </w:pPr>
    </w:p>
    <w:p w14:paraId="049A9AA7">
      <w:pPr>
        <w:jc w:val="center"/>
        <w:rPr>
          <w:rFonts w:hint="eastAsia" w:ascii="黑体" w:hAnsi="宋体" w:eastAsia="黑体" w:cs="黑体"/>
          <w:sz w:val="44"/>
          <w:szCs w:val="44"/>
        </w:rPr>
      </w:pPr>
    </w:p>
    <w:p w14:paraId="5DFB28C3">
      <w:pPr>
        <w:jc w:val="center"/>
        <w:rPr>
          <w:rFonts w:hint="eastAsia" w:ascii="黑体" w:hAnsi="宋体" w:eastAsia="黑体" w:cs="黑体"/>
          <w:sz w:val="44"/>
          <w:szCs w:val="44"/>
        </w:rPr>
      </w:pPr>
    </w:p>
    <w:p w14:paraId="384F3C6F">
      <w:pPr>
        <w:jc w:val="center"/>
        <w:rPr>
          <w:rFonts w:hint="eastAsia" w:ascii="黑体" w:hAnsi="宋体" w:eastAsia="黑体" w:cs="黑体"/>
          <w:sz w:val="44"/>
          <w:szCs w:val="44"/>
        </w:rPr>
      </w:pPr>
    </w:p>
    <w:p w14:paraId="0ED67BDB">
      <w:pPr>
        <w:jc w:val="center"/>
        <w:rPr>
          <w:rFonts w:hint="eastAsia" w:ascii="黑体" w:hAnsi="宋体" w:eastAsia="黑体" w:cs="黑体"/>
          <w:sz w:val="44"/>
          <w:szCs w:val="44"/>
        </w:rPr>
      </w:pPr>
    </w:p>
    <w:p w14:paraId="2A858A4F">
      <w:pPr>
        <w:jc w:val="center"/>
        <w:rPr>
          <w:rFonts w:hint="eastAsia" w:ascii="黑体" w:hAnsi="宋体" w:eastAsia="黑体" w:cs="黑体"/>
          <w:sz w:val="44"/>
          <w:szCs w:val="44"/>
        </w:rPr>
      </w:pPr>
    </w:p>
    <w:p w14:paraId="1514237E">
      <w:pPr>
        <w:jc w:val="center"/>
        <w:rPr>
          <w:rFonts w:hint="eastAsia" w:ascii="黑体" w:hAnsi="宋体" w:eastAsia="黑体" w:cs="黑体"/>
          <w:b/>
          <w:bCs/>
          <w:sz w:val="44"/>
          <w:szCs w:val="44"/>
        </w:rPr>
      </w:pPr>
      <w:r>
        <w:rPr>
          <w:rFonts w:hint="eastAsia" w:ascii="黑体" w:hAnsi="宋体" w:eastAsia="黑体" w:cs="黑体"/>
          <w:sz w:val="44"/>
          <w:szCs w:val="44"/>
        </w:rPr>
        <w:t xml:space="preserve">第五章  </w:t>
      </w:r>
      <w:r>
        <w:rPr>
          <w:rFonts w:hint="eastAsia" w:ascii="黑体" w:hAnsi="宋体" w:eastAsia="黑体" w:cs="黑体"/>
          <w:b/>
          <w:sz w:val="44"/>
          <w:szCs w:val="44"/>
        </w:rPr>
        <w:t>评标方法与评标标准</w:t>
      </w:r>
    </w:p>
    <w:p w14:paraId="40A25098">
      <w:pPr>
        <w:pStyle w:val="197"/>
        <w:spacing w:beforeAutospacing="0" w:afterAutospacing="0"/>
        <w:jc w:val="both"/>
      </w:pPr>
      <w:r>
        <w:t> </w:t>
      </w:r>
    </w:p>
    <w:p w14:paraId="2DFABD6C">
      <w:pPr>
        <w:spacing w:line="360" w:lineRule="auto"/>
        <w:ind w:firstLine="482"/>
        <w:rPr>
          <w:rFonts w:hint="eastAsia" w:ascii="宋体" w:hAnsi="宋体" w:cs="宋体"/>
          <w:b/>
          <w:bCs/>
          <w:sz w:val="24"/>
        </w:rPr>
      </w:pPr>
      <w:r>
        <w:rPr>
          <w:rFonts w:hint="eastAsia" w:ascii="宋体" w:hAnsi="宋体" w:cs="宋体"/>
          <w:b/>
          <w:bCs/>
          <w:sz w:val="24"/>
        </w:rPr>
        <w:t>一、定标原则</w:t>
      </w:r>
    </w:p>
    <w:p w14:paraId="0741A8C9">
      <w:pPr>
        <w:spacing w:line="360" w:lineRule="auto"/>
        <w:ind w:firstLine="480"/>
        <w:rPr>
          <w:rFonts w:hint="eastAsia" w:ascii="宋体" w:hAnsi="宋体" w:cs="宋体"/>
          <w:sz w:val="24"/>
        </w:rPr>
      </w:pPr>
      <w:r>
        <w:rPr>
          <w:rFonts w:hint="eastAsia" w:ascii="宋体" w:hAnsi="宋体" w:cs="宋体"/>
          <w:bCs/>
          <w:sz w:val="24"/>
        </w:rPr>
        <w:t>本项目采用</w:t>
      </w:r>
      <w:r>
        <w:rPr>
          <w:rFonts w:hint="eastAsia" w:ascii="宋体" w:hAnsi="宋体" w:cs="宋体"/>
          <w:bCs/>
          <w:sz w:val="24"/>
          <w:u w:val="single"/>
        </w:rPr>
        <w:t xml:space="preserve"> 综合评分 </w:t>
      </w:r>
      <w:r>
        <w:rPr>
          <w:rFonts w:hint="eastAsia" w:ascii="宋体" w:hAnsi="宋体" w:cs="宋体"/>
          <w:bCs/>
          <w:sz w:val="24"/>
        </w:rPr>
        <w:t>法。</w:t>
      </w:r>
      <w:r>
        <w:rPr>
          <w:rFonts w:hint="eastAsia" w:ascii="宋体" w:hAnsi="宋体" w:cs="宋体"/>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val="en-US" w:eastAsia="zh-CN" w:bidi="ar-SA"/>
        </w:rPr>
        <w:t>本项目推荐3名中标候选人</w:t>
      </w:r>
      <w:r>
        <w:rPr>
          <w:rFonts w:hint="eastAsia" w:ascii="宋体" w:hAnsi="宋体" w:cs="宋体"/>
          <w:sz w:val="24"/>
          <w:szCs w:val="24"/>
          <w:highlight w:val="none"/>
          <w:lang w:val="en-US" w:eastAsia="zh-CN" w:bidi="ar-SA"/>
        </w:rPr>
        <w:t>。</w:t>
      </w:r>
    </w:p>
    <w:p w14:paraId="7CF4E49B">
      <w:pPr>
        <w:pStyle w:val="197"/>
        <w:spacing w:before="120" w:beforeAutospacing="0" w:after="120" w:afterAutospacing="0" w:line="360" w:lineRule="auto"/>
        <w:ind w:firstLine="441"/>
        <w:rPr>
          <w:rFonts w:hint="eastAsia" w:ascii="宋体" w:hAnsi="宋体" w:cs="宋体"/>
        </w:rPr>
      </w:pPr>
      <w:r>
        <w:rPr>
          <w:rFonts w:hint="eastAsia" w:ascii="宋体" w:hAnsi="宋体" w:cs="宋体"/>
          <w:b/>
        </w:rPr>
        <w:t>政府采购政策功能落实</w:t>
      </w:r>
    </w:p>
    <w:p w14:paraId="59F31A59">
      <w:pPr>
        <w:pStyle w:val="197"/>
        <w:spacing w:before="120" w:beforeAutospacing="0" w:after="120" w:afterAutospacing="0" w:line="0" w:lineRule="atLeast"/>
        <w:ind w:firstLine="480"/>
        <w:rPr>
          <w:rFonts w:hint="eastAsia" w:ascii="宋体" w:hAnsi="宋体" w:cs="宋体"/>
        </w:rPr>
      </w:pPr>
      <w:r>
        <w:rPr>
          <w:rFonts w:hint="eastAsia" w:ascii="宋体" w:hAnsi="宋体" w:cs="宋体"/>
        </w:rPr>
        <w:t>1、小微型企业价格扣除</w:t>
      </w:r>
    </w:p>
    <w:p w14:paraId="5E46B4E7">
      <w:pPr>
        <w:pStyle w:val="207"/>
        <w:ind w:firstLine="360"/>
        <w:rPr>
          <w:rFonts w:hint="eastAsia" w:ascii="宋体" w:hAnsi="宋体" w:eastAsia="宋体" w:cs="宋体"/>
        </w:rPr>
      </w:pPr>
      <w:r>
        <w:rPr>
          <w:rFonts w:hint="eastAsia" w:ascii="宋体" w:hAnsi="宋体" w:eastAsia="宋体" w:cs="宋体"/>
        </w:rPr>
        <w:t>（1）本项目不专门面向中小企业采购，对符合规定的小型和微型企业报价给予20%的扣除价格，用扣除后的价格参与评审。</w:t>
      </w:r>
    </w:p>
    <w:p w14:paraId="5996E353">
      <w:pPr>
        <w:pStyle w:val="197"/>
        <w:spacing w:before="120" w:beforeAutospacing="0" w:after="120" w:afterAutospacing="0" w:line="0" w:lineRule="atLeast"/>
        <w:ind w:firstLine="360"/>
        <w:rPr>
          <w:rFonts w:hint="eastAsia" w:ascii="宋体" w:hAnsi="宋体" w:cs="宋体"/>
        </w:rPr>
      </w:pPr>
      <w:r>
        <w:rPr>
          <w:rFonts w:hint="eastAsia" w:ascii="宋体" w:hAnsi="宋体" w:cs="宋体"/>
        </w:rPr>
        <w:t>（2）供应商需按照采购文件的要求提供相应的《中小企业声明函》。</w:t>
      </w:r>
    </w:p>
    <w:p w14:paraId="0C9BC617">
      <w:pPr>
        <w:pStyle w:val="197"/>
        <w:spacing w:before="120" w:beforeAutospacing="0" w:after="120" w:afterAutospacing="0" w:line="0" w:lineRule="atLeast"/>
        <w:ind w:firstLine="360"/>
        <w:rPr>
          <w:rFonts w:hint="eastAsia" w:ascii="宋体" w:hAnsi="宋体" w:cs="宋体"/>
        </w:rPr>
      </w:pPr>
      <w:r>
        <w:rPr>
          <w:rFonts w:hint="eastAsia" w:ascii="宋体" w:hAnsi="宋体" w:cs="宋体"/>
        </w:rPr>
        <w:t>（3）企业标准请参照《关于印发中小企业划型标准规定的通知》（工信部联企业〔2011〕300号）文件规定自行填写。</w:t>
      </w:r>
    </w:p>
    <w:p w14:paraId="4F0B1927">
      <w:pPr>
        <w:pStyle w:val="197"/>
        <w:spacing w:before="120" w:beforeAutospacing="0" w:after="120" w:afterAutospacing="0" w:line="0" w:lineRule="atLeast"/>
        <w:ind w:firstLine="480"/>
        <w:rPr>
          <w:rFonts w:hint="eastAsia" w:ascii="宋体" w:hAnsi="宋体" w:cs="宋体"/>
        </w:rPr>
      </w:pPr>
      <w:r>
        <w:rPr>
          <w:rFonts w:hint="eastAsia" w:ascii="宋体" w:hAnsi="宋体" w:cs="宋体"/>
        </w:rPr>
        <w:t>2、残疾人福利单位价格扣除</w:t>
      </w:r>
    </w:p>
    <w:p w14:paraId="77D0BADE">
      <w:pPr>
        <w:pStyle w:val="197"/>
        <w:spacing w:before="120" w:beforeAutospacing="0" w:after="120" w:afterAutospacing="0" w:line="0" w:lineRule="atLeast"/>
        <w:ind w:left="120" w:firstLine="360"/>
        <w:rPr>
          <w:rFonts w:hint="eastAsia" w:ascii="宋体" w:hAnsi="宋体" w:cs="宋体"/>
          <w:u w:val="single"/>
        </w:rPr>
      </w:pPr>
      <w:r>
        <w:rPr>
          <w:rFonts w:hint="eastAsia" w:ascii="宋体" w:hAnsi="宋体" w:cs="宋体"/>
        </w:rPr>
        <w:t>（1）本项目对残疾人福利性单位视同小型、微型企业，给予</w:t>
      </w:r>
      <w:r>
        <w:rPr>
          <w:rFonts w:hint="eastAsia" w:ascii="宋体" w:hAnsi="宋体" w:cs="宋体"/>
          <w:u w:val="single"/>
        </w:rPr>
        <w:t>20%</w:t>
      </w:r>
      <w:r>
        <w:rPr>
          <w:rFonts w:hint="eastAsia" w:ascii="宋体" w:hAnsi="宋体" w:cs="宋体"/>
        </w:rPr>
        <w:t>的价格扣除。</w:t>
      </w:r>
    </w:p>
    <w:p w14:paraId="1D9DBE5A">
      <w:pPr>
        <w:pStyle w:val="197"/>
        <w:spacing w:before="120" w:beforeAutospacing="0" w:after="120" w:afterAutospacing="0" w:line="0" w:lineRule="atLeast"/>
        <w:ind w:left="120" w:firstLine="360"/>
        <w:rPr>
          <w:rFonts w:hint="eastAsia" w:ascii="宋体" w:hAnsi="宋体" w:cs="宋体"/>
        </w:rPr>
      </w:pPr>
      <w:r>
        <w:rPr>
          <w:rFonts w:hint="eastAsia" w:ascii="宋体" w:hAnsi="宋体" w:cs="宋体"/>
        </w:rPr>
        <w:t>（2）残疾人福利单位需按照采购文件的要求提供《残疾人福利性单位声明函》。</w:t>
      </w:r>
    </w:p>
    <w:p w14:paraId="479C4528">
      <w:pPr>
        <w:pStyle w:val="197"/>
        <w:spacing w:before="120" w:beforeAutospacing="0" w:after="120" w:afterAutospacing="0" w:line="0" w:lineRule="atLeast"/>
        <w:ind w:left="120" w:firstLine="360"/>
        <w:rPr>
          <w:rFonts w:hint="eastAsia" w:ascii="宋体" w:hAnsi="宋体" w:cs="宋体"/>
        </w:rPr>
      </w:pPr>
      <w:r>
        <w:rPr>
          <w:rFonts w:hint="eastAsia" w:ascii="宋体" w:hAnsi="宋体" w:cs="宋体"/>
        </w:rPr>
        <w:t>（3）残疾人福利单位标准请参照《关于促进残疾人就业政府采购政策的通知》（财库〔2017〕141号）。</w:t>
      </w:r>
    </w:p>
    <w:p w14:paraId="5115EDCA">
      <w:pPr>
        <w:pStyle w:val="197"/>
        <w:spacing w:before="120" w:beforeAutospacing="0" w:after="120" w:afterAutospacing="0" w:line="0" w:lineRule="atLeast"/>
        <w:ind w:firstLine="480"/>
        <w:rPr>
          <w:rFonts w:hint="eastAsia" w:ascii="宋体" w:hAnsi="宋体" w:cs="宋体"/>
        </w:rPr>
      </w:pPr>
      <w:r>
        <w:rPr>
          <w:rFonts w:hint="eastAsia" w:ascii="宋体" w:hAnsi="宋体" w:cs="宋体"/>
        </w:rPr>
        <w:t>3、监狱和戒毒企业价格扣除</w:t>
      </w:r>
    </w:p>
    <w:p w14:paraId="51504B8D">
      <w:pPr>
        <w:pStyle w:val="197"/>
        <w:spacing w:before="120" w:beforeAutospacing="0" w:after="120" w:afterAutospacing="0" w:line="0" w:lineRule="atLeast"/>
        <w:ind w:firstLine="480"/>
        <w:rPr>
          <w:rFonts w:hint="eastAsia" w:ascii="宋体" w:hAnsi="宋体" w:cs="宋体"/>
          <w:u w:val="single"/>
        </w:rPr>
      </w:pPr>
      <w:r>
        <w:rPr>
          <w:rFonts w:hint="eastAsia" w:ascii="宋体" w:hAnsi="宋体" w:cs="宋体"/>
        </w:rPr>
        <w:t>（1）本项目对监狱和戒毒企业（简称监狱企业）视同小型、微型企业，给予</w:t>
      </w:r>
      <w:r>
        <w:rPr>
          <w:rFonts w:hint="eastAsia" w:ascii="宋体" w:hAnsi="宋体" w:cs="宋体"/>
          <w:u w:val="single"/>
        </w:rPr>
        <w:t>20%</w:t>
      </w:r>
      <w:r>
        <w:rPr>
          <w:rFonts w:hint="eastAsia" w:ascii="宋体" w:hAnsi="宋体" w:cs="宋体"/>
        </w:rPr>
        <w:t>的价格扣除。</w:t>
      </w:r>
    </w:p>
    <w:p w14:paraId="106F5304">
      <w:pPr>
        <w:pStyle w:val="197"/>
        <w:spacing w:before="120" w:beforeAutospacing="0" w:after="120" w:afterAutospacing="0" w:line="0" w:lineRule="atLeast"/>
        <w:ind w:firstLine="480"/>
        <w:rPr>
          <w:rFonts w:hint="eastAsia" w:ascii="宋体" w:hAnsi="宋体" w:cs="宋体"/>
        </w:rPr>
      </w:pPr>
      <w:r>
        <w:rPr>
          <w:rFonts w:hint="eastAsia" w:ascii="宋体" w:hAnsi="宋体" w:cs="宋体"/>
        </w:rPr>
        <w:t>（2）监狱企业参加政府采购活动时，需提供由省级以上监狱管理局、戒毒管理局(含新疆生产建设兵团)出具的属于监狱企业的证明文件。供应商如不提供上述证明文件，价格将不做相应扣除。</w:t>
      </w:r>
    </w:p>
    <w:p w14:paraId="19D07E6C">
      <w:pPr>
        <w:pStyle w:val="197"/>
        <w:spacing w:before="120" w:beforeAutospacing="0" w:after="120" w:afterAutospacing="0" w:line="0" w:lineRule="atLeast"/>
        <w:ind w:firstLine="480"/>
        <w:rPr>
          <w:rFonts w:hint="eastAsia" w:ascii="宋体" w:hAnsi="宋体" w:cs="宋体"/>
        </w:rPr>
      </w:pPr>
      <w:r>
        <w:rPr>
          <w:rFonts w:hint="eastAsia" w:ascii="宋体" w:hAnsi="宋体" w:cs="宋体"/>
        </w:rPr>
        <w:t>（3）监狱企业标准请参照《关于政府采购支持监狱企业发展有关问题的通知》（财库〔2014〕68号）。</w:t>
      </w:r>
    </w:p>
    <w:p w14:paraId="6E8EB106">
      <w:pPr>
        <w:pStyle w:val="197"/>
        <w:spacing w:before="120" w:beforeAutospacing="0" w:after="120" w:afterAutospacing="0" w:line="0" w:lineRule="atLeast"/>
        <w:ind w:firstLine="480"/>
        <w:rPr>
          <w:rFonts w:hint="eastAsia" w:ascii="宋体" w:hAnsi="宋体" w:cs="宋体"/>
        </w:rPr>
      </w:pPr>
      <w:r>
        <w:rPr>
          <w:rFonts w:hint="eastAsia" w:ascii="宋体" w:hAnsi="宋体" w:cs="宋体"/>
        </w:rPr>
        <w:t>4、残疾人福利单位、监狱企业属于小型、微型企业的，不重复享受政策。</w:t>
      </w:r>
    </w:p>
    <w:p w14:paraId="732A316E">
      <w:pPr>
        <w:pStyle w:val="197"/>
        <w:spacing w:before="120" w:beforeAutospacing="0" w:after="120" w:afterAutospacing="0" w:line="0" w:lineRule="atLeast"/>
        <w:ind w:firstLine="480"/>
        <w:rPr>
          <w:rFonts w:hint="eastAsia" w:ascii="宋体" w:hAnsi="宋体" w:cs="宋体"/>
        </w:rPr>
      </w:pPr>
      <w:r>
        <w:rPr>
          <w:rFonts w:hint="eastAsia" w:ascii="宋体" w:hAnsi="宋体" w:cs="宋体"/>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6%</w:t>
      </w:r>
      <w:r>
        <w:rPr>
          <w:rFonts w:hint="eastAsia" w:ascii="宋体" w:hAnsi="宋体" w:cs="宋体"/>
        </w:rPr>
        <w:t>的价格扣除，用扣除后的价格参与评审。</w:t>
      </w:r>
    </w:p>
    <w:p w14:paraId="34B74BB6">
      <w:pPr>
        <w:pStyle w:val="197"/>
        <w:spacing w:before="120" w:beforeAutospacing="0" w:after="120" w:afterAutospacing="0" w:line="0" w:lineRule="atLeast"/>
        <w:ind w:firstLine="480"/>
        <w:rPr>
          <w:rFonts w:hint="eastAsia" w:ascii="宋体" w:hAnsi="宋体" w:cs="宋体"/>
          <w:u w:val="single"/>
        </w:rPr>
      </w:pPr>
      <w:r>
        <w:rPr>
          <w:rFonts w:hint="eastAsia" w:ascii="宋体" w:hAnsi="宋体" w:cs="宋体"/>
        </w:rPr>
        <w:t>6、联合体各方均为小型、微型企业（残疾人福利单位、监狱企业）的，联合体享受</w:t>
      </w:r>
      <w:r>
        <w:rPr>
          <w:rFonts w:hint="eastAsia" w:ascii="宋体" w:hAnsi="宋体" w:cs="宋体"/>
          <w:u w:val="single"/>
        </w:rPr>
        <w:t>20%</w:t>
      </w:r>
      <w:r>
        <w:rPr>
          <w:rFonts w:hint="eastAsia" w:ascii="宋体" w:hAnsi="宋体" w:cs="宋体"/>
        </w:rPr>
        <w:t>的价格扣除。</w:t>
      </w:r>
    </w:p>
    <w:p w14:paraId="76E05D9B">
      <w:pPr>
        <w:ind w:firstLine="480"/>
        <w:rPr>
          <w:rFonts w:hint="eastAsia" w:ascii="宋体" w:hAnsi="宋体" w:cs="宋体"/>
          <w:sz w:val="24"/>
        </w:rPr>
      </w:pPr>
      <w:r>
        <w:rPr>
          <w:rFonts w:hint="eastAsia" w:ascii="宋体" w:hAnsi="宋体" w:cs="宋体"/>
          <w:sz w:val="24"/>
        </w:rPr>
        <w:t>7、采购本国产品的支持政策</w:t>
      </w:r>
    </w:p>
    <w:p w14:paraId="1873F102">
      <w:pPr>
        <w:ind w:firstLine="480"/>
        <w:rPr>
          <w:rFonts w:hint="eastAsia" w:ascii="宋体" w:hAnsi="宋体" w:cs="宋体"/>
          <w:sz w:val="24"/>
        </w:rPr>
      </w:pPr>
      <w:r>
        <w:rPr>
          <w:rFonts w:hint="eastAsia" w:ascii="宋体" w:hAnsi="宋体" w:cs="宋体"/>
          <w:sz w:val="24"/>
        </w:rPr>
        <w:t>7.1 本项目政府采购活动中既有本国产品又有非本国产品参与竞争的，依法对本国产品给予价格评审优惠，对本国产品的报价给予 20%的价格扣除，用扣除后的价格参与评审。</w:t>
      </w:r>
    </w:p>
    <w:p w14:paraId="32F18A35">
      <w:pPr>
        <w:ind w:firstLine="480"/>
        <w:rPr>
          <w:rFonts w:hint="eastAsia" w:ascii="宋体" w:hAnsi="宋体" w:cs="宋体"/>
          <w:sz w:val="24"/>
        </w:rPr>
      </w:pPr>
      <w:r>
        <w:rPr>
          <w:rFonts w:hint="eastAsia" w:ascii="宋体" w:hAnsi="宋体" w:cs="宋体"/>
          <w:sz w:val="24"/>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74FDABC">
      <w:pPr>
        <w:ind w:firstLine="480"/>
        <w:rPr>
          <w:rFonts w:hint="eastAsia" w:ascii="宋体" w:hAnsi="宋体" w:cs="宋体"/>
          <w:sz w:val="24"/>
        </w:rPr>
      </w:pPr>
      <w:r>
        <w:rPr>
          <w:rFonts w:hint="eastAsia" w:ascii="宋体" w:hAnsi="宋体" w:cs="宋体"/>
          <w:sz w:val="24"/>
        </w:rPr>
        <w:t>7.3 供应商需按照招标文件的要求提供《关于符合本国产品标准的声明函》（以下简称《声明函》），如不提供将不享受本国产品价格评审优惠。</w:t>
      </w:r>
    </w:p>
    <w:p w14:paraId="4D874313">
      <w:pPr>
        <w:ind w:firstLine="480"/>
        <w:rPr>
          <w:rFonts w:hint="eastAsia" w:ascii="宋体" w:hAnsi="宋体" w:cs="宋体"/>
          <w:sz w:val="24"/>
        </w:rPr>
      </w:pPr>
      <w:r>
        <w:rPr>
          <w:rFonts w:hint="eastAsia" w:ascii="宋体" w:hAnsi="宋体" w:cs="宋体"/>
          <w:sz w:val="24"/>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59251594">
      <w:pPr>
        <w:ind w:firstLine="480"/>
        <w:rPr>
          <w:rFonts w:hint="eastAsia" w:ascii="宋体" w:hAnsi="宋体" w:cs="宋体"/>
          <w:sz w:val="24"/>
        </w:rPr>
      </w:pPr>
      <w:r>
        <w:rPr>
          <w:rFonts w:hint="eastAsia" w:ascii="宋体" w:hAnsi="宋体" w:cs="宋体"/>
          <w:sz w:val="24"/>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EB9BB42">
      <w:pPr>
        <w:ind w:firstLine="480"/>
        <w:rPr>
          <w:rFonts w:hint="eastAsia" w:ascii="宋体" w:hAnsi="宋体" w:cs="宋体"/>
          <w:sz w:val="24"/>
        </w:rPr>
      </w:pPr>
      <w:r>
        <w:rPr>
          <w:rFonts w:hint="eastAsia" w:ascii="宋体" w:hAnsi="宋体" w:cs="宋体"/>
          <w:sz w:val="24"/>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如属政府强制采购产品未提供认证证书的或认证证书提供不全的将视为未实质性响应采购要求</w:t>
      </w:r>
      <w:r>
        <w:rPr>
          <w:rFonts w:hint="eastAsia" w:ascii="宋体" w:hAnsi="宋体" w:cs="宋体"/>
          <w:i/>
          <w:sz w:val="24"/>
        </w:rPr>
        <w:t>。</w:t>
      </w:r>
      <w:r>
        <w:rPr>
          <w:rFonts w:hint="eastAsia" w:ascii="宋体" w:hAnsi="宋体" w:cs="宋体"/>
          <w:sz w:val="24"/>
        </w:rPr>
        <w:t>其他条件相同情况下，应当优先采购节能产品、环境标志产品。</w:t>
      </w:r>
    </w:p>
    <w:p w14:paraId="3651D3C7">
      <w:pPr>
        <w:pStyle w:val="197"/>
        <w:spacing w:before="120" w:beforeAutospacing="0" w:after="120" w:afterAutospacing="0" w:line="0" w:lineRule="atLeast"/>
        <w:jc w:val="both"/>
        <w:rPr>
          <w:rFonts w:hint="eastAsia" w:ascii="宋体" w:hAnsi="宋体" w:cs="宋体"/>
          <w:b/>
        </w:rPr>
      </w:pPr>
    </w:p>
    <w:p w14:paraId="7C365C6B">
      <w:pPr>
        <w:pStyle w:val="197"/>
        <w:spacing w:before="120" w:beforeAutospacing="0" w:after="120" w:afterAutospacing="0" w:line="0" w:lineRule="atLeast"/>
        <w:jc w:val="both"/>
        <w:rPr>
          <w:rFonts w:hint="eastAsia" w:ascii="宋体" w:hAnsi="宋体" w:cs="宋体"/>
        </w:rPr>
      </w:pPr>
      <w:r>
        <w:rPr>
          <w:rFonts w:hint="eastAsia" w:ascii="宋体" w:hAnsi="宋体" w:cs="宋体"/>
          <w:b/>
        </w:rPr>
        <w:t>评标方法与评标标准</w:t>
      </w:r>
    </w:p>
    <w:tbl>
      <w:tblPr>
        <w:tblStyle w:val="28"/>
        <w:tblW w:w="9545" w:type="dxa"/>
        <w:jc w:val="center"/>
        <w:tblLayout w:type="fixed"/>
        <w:tblCellMar>
          <w:top w:w="0" w:type="dxa"/>
          <w:left w:w="108" w:type="dxa"/>
          <w:bottom w:w="0" w:type="dxa"/>
          <w:right w:w="108" w:type="dxa"/>
        </w:tblCellMar>
      </w:tblPr>
      <w:tblGrid>
        <w:gridCol w:w="891"/>
        <w:gridCol w:w="1193"/>
        <w:gridCol w:w="1331"/>
        <w:gridCol w:w="6130"/>
      </w:tblGrid>
      <w:tr w14:paraId="7BF0EC48">
        <w:tblPrEx>
          <w:tblCellMar>
            <w:top w:w="0" w:type="dxa"/>
            <w:left w:w="108" w:type="dxa"/>
            <w:bottom w:w="0" w:type="dxa"/>
            <w:right w:w="108" w:type="dxa"/>
          </w:tblCellMar>
        </w:tblPrEx>
        <w:trPr>
          <w:trHeight w:val="456"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C8480FD">
            <w:pPr>
              <w:widowControl/>
              <w:jc w:val="center"/>
              <w:rPr>
                <w:rFonts w:hint="eastAsia" w:ascii="宋体" w:hAnsi="宋体" w:cs="宋体"/>
                <w:b/>
                <w:bCs/>
                <w:sz w:val="22"/>
                <w:szCs w:val="22"/>
              </w:rPr>
            </w:pPr>
            <w:r>
              <w:rPr>
                <w:rFonts w:hint="eastAsia" w:ascii="宋体" w:hAnsi="宋体" w:cs="宋体"/>
                <w:b/>
                <w:bCs/>
                <w:sz w:val="22"/>
                <w:szCs w:val="22"/>
                <w:lang w:bidi="ar"/>
              </w:rPr>
              <w:t>序号</w:t>
            </w:r>
          </w:p>
        </w:tc>
        <w:tc>
          <w:tcPr>
            <w:tcW w:w="1193" w:type="dxa"/>
            <w:tcBorders>
              <w:top w:val="single" w:color="000000" w:sz="4" w:space="0"/>
              <w:left w:val="single" w:color="000000" w:sz="4" w:space="0"/>
              <w:bottom w:val="single" w:color="000000" w:sz="4" w:space="0"/>
              <w:right w:val="single" w:color="000000" w:sz="4" w:space="0"/>
            </w:tcBorders>
            <w:vAlign w:val="center"/>
          </w:tcPr>
          <w:p w14:paraId="1255372A">
            <w:pPr>
              <w:widowControl/>
              <w:jc w:val="center"/>
              <w:rPr>
                <w:rFonts w:hint="eastAsia" w:ascii="宋体" w:hAnsi="宋体" w:cs="宋体"/>
                <w:b/>
                <w:bCs/>
                <w:sz w:val="22"/>
                <w:szCs w:val="22"/>
              </w:rPr>
            </w:pPr>
            <w:r>
              <w:rPr>
                <w:rFonts w:hint="eastAsia" w:ascii="宋体" w:hAnsi="宋体" w:cs="宋体"/>
                <w:b/>
                <w:bCs/>
                <w:sz w:val="22"/>
                <w:szCs w:val="22"/>
                <w:lang w:bidi="ar"/>
              </w:rPr>
              <w:t>条款</w:t>
            </w:r>
          </w:p>
        </w:tc>
        <w:tc>
          <w:tcPr>
            <w:tcW w:w="1331" w:type="dxa"/>
            <w:tcBorders>
              <w:top w:val="single" w:color="000000" w:sz="4" w:space="0"/>
              <w:left w:val="single" w:color="000000" w:sz="4" w:space="0"/>
              <w:bottom w:val="single" w:color="000000" w:sz="4" w:space="0"/>
              <w:right w:val="single" w:color="000000" w:sz="4" w:space="0"/>
            </w:tcBorders>
            <w:vAlign w:val="center"/>
          </w:tcPr>
          <w:p w14:paraId="6A320425">
            <w:pPr>
              <w:widowControl/>
              <w:jc w:val="center"/>
              <w:rPr>
                <w:rFonts w:hint="eastAsia" w:ascii="宋体" w:hAnsi="宋体" w:cs="宋体"/>
                <w:b/>
                <w:bCs/>
                <w:sz w:val="22"/>
                <w:szCs w:val="22"/>
              </w:rPr>
            </w:pPr>
            <w:r>
              <w:rPr>
                <w:rFonts w:hint="eastAsia" w:ascii="宋体" w:hAnsi="宋体" w:cs="宋体"/>
                <w:b/>
                <w:bCs/>
                <w:sz w:val="22"/>
                <w:szCs w:val="22"/>
                <w:lang w:bidi="ar"/>
              </w:rPr>
              <w:t>评审因素</w:t>
            </w:r>
          </w:p>
        </w:tc>
        <w:tc>
          <w:tcPr>
            <w:tcW w:w="6130" w:type="dxa"/>
            <w:tcBorders>
              <w:top w:val="single" w:color="000000" w:sz="4" w:space="0"/>
              <w:left w:val="single" w:color="000000" w:sz="4" w:space="0"/>
              <w:bottom w:val="single" w:color="000000" w:sz="4" w:space="0"/>
              <w:right w:val="single" w:color="000000" w:sz="4" w:space="0"/>
            </w:tcBorders>
            <w:vAlign w:val="center"/>
          </w:tcPr>
          <w:p w14:paraId="1BD600FF">
            <w:pPr>
              <w:widowControl/>
              <w:jc w:val="center"/>
              <w:rPr>
                <w:rFonts w:hint="eastAsia" w:ascii="宋体" w:hAnsi="宋体" w:cs="宋体"/>
                <w:b/>
                <w:bCs/>
                <w:sz w:val="22"/>
                <w:szCs w:val="22"/>
              </w:rPr>
            </w:pPr>
            <w:r>
              <w:rPr>
                <w:rFonts w:hint="eastAsia" w:ascii="宋体" w:hAnsi="宋体" w:cs="宋体"/>
                <w:b/>
                <w:bCs/>
                <w:sz w:val="22"/>
                <w:szCs w:val="22"/>
                <w:lang w:bidi="ar"/>
              </w:rPr>
              <w:t>评审标准</w:t>
            </w:r>
          </w:p>
        </w:tc>
      </w:tr>
      <w:tr w14:paraId="32B6B38C">
        <w:tblPrEx>
          <w:tblCellMar>
            <w:top w:w="0" w:type="dxa"/>
            <w:left w:w="108" w:type="dxa"/>
            <w:bottom w:w="0" w:type="dxa"/>
            <w:right w:w="108" w:type="dxa"/>
          </w:tblCellMar>
        </w:tblPrEx>
        <w:trPr>
          <w:trHeight w:val="396"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4A58874">
            <w:pPr>
              <w:widowControl/>
              <w:jc w:val="center"/>
              <w:rPr>
                <w:rFonts w:hint="eastAsia" w:ascii="宋体" w:hAnsi="宋体" w:cs="宋体"/>
                <w:sz w:val="22"/>
                <w:szCs w:val="22"/>
              </w:rPr>
            </w:pPr>
            <w:r>
              <w:rPr>
                <w:rFonts w:hint="eastAsia" w:ascii="宋体" w:hAnsi="宋体" w:cs="宋体"/>
                <w:sz w:val="22"/>
                <w:szCs w:val="22"/>
                <w:lang w:bidi="ar"/>
              </w:rPr>
              <w:t>1</w:t>
            </w:r>
          </w:p>
        </w:tc>
        <w:tc>
          <w:tcPr>
            <w:tcW w:w="1193" w:type="dxa"/>
            <w:tcBorders>
              <w:top w:val="single" w:color="000000" w:sz="4" w:space="0"/>
              <w:left w:val="single" w:color="000000" w:sz="4" w:space="0"/>
              <w:bottom w:val="single" w:color="000000" w:sz="4" w:space="0"/>
              <w:right w:val="single" w:color="000000" w:sz="4" w:space="0"/>
            </w:tcBorders>
            <w:vAlign w:val="center"/>
          </w:tcPr>
          <w:p w14:paraId="3D70C58C">
            <w:pPr>
              <w:widowControl/>
              <w:jc w:val="center"/>
              <w:rPr>
                <w:rFonts w:hint="eastAsia" w:ascii="宋体" w:hAnsi="宋体" w:cs="宋体"/>
                <w:sz w:val="22"/>
                <w:szCs w:val="22"/>
                <w:lang w:bidi="ar"/>
              </w:rPr>
            </w:pPr>
            <w:r>
              <w:rPr>
                <w:rFonts w:hint="eastAsia" w:ascii="宋体" w:hAnsi="宋体" w:cs="宋体"/>
                <w:sz w:val="22"/>
                <w:szCs w:val="22"/>
                <w:lang w:bidi="ar"/>
              </w:rPr>
              <w:t>投标报价</w:t>
            </w:r>
          </w:p>
          <w:p w14:paraId="2A576BEB">
            <w:pPr>
              <w:widowControl/>
              <w:jc w:val="center"/>
              <w:rPr>
                <w:rFonts w:hint="eastAsia" w:ascii="宋体" w:hAnsi="宋体" w:cs="宋体"/>
                <w:sz w:val="22"/>
                <w:szCs w:val="22"/>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76D3EAF6">
            <w:pPr>
              <w:widowControl/>
              <w:jc w:val="center"/>
              <w:rPr>
                <w:rFonts w:hint="eastAsia" w:ascii="宋体" w:hAnsi="宋体" w:cs="宋体"/>
                <w:sz w:val="22"/>
                <w:szCs w:val="22"/>
              </w:rPr>
            </w:pPr>
            <w:r>
              <w:rPr>
                <w:rFonts w:hint="eastAsia" w:ascii="宋体" w:hAnsi="宋体" w:cs="宋体"/>
                <w:sz w:val="22"/>
                <w:szCs w:val="22"/>
                <w:lang w:bidi="ar"/>
              </w:rPr>
              <w:t>总报价（30分）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3AE9E258">
            <w:pPr>
              <w:spacing w:line="360" w:lineRule="auto"/>
              <w:rPr>
                <w:rFonts w:hint="eastAsia" w:ascii="宋体" w:hAnsi="宋体" w:cs="宋体"/>
                <w:sz w:val="22"/>
                <w:szCs w:val="22"/>
                <w:lang w:bidi="ar"/>
              </w:rPr>
            </w:pPr>
            <w:r>
              <w:rPr>
                <w:rFonts w:hint="eastAsia" w:ascii="宋体" w:hAnsi="宋体" w:cs="宋体"/>
                <w:sz w:val="22"/>
                <w:szCs w:val="22"/>
                <w:lang w:bidi="ar"/>
              </w:rPr>
              <w:t>1.有效投标报价：是指通过“投标文件初审”的投标人的经商务性评审（修正、小微企业扣除等）后的评标总价；</w:t>
            </w:r>
          </w:p>
          <w:p w14:paraId="399D10ED">
            <w:pPr>
              <w:spacing w:line="360" w:lineRule="auto"/>
              <w:rPr>
                <w:rFonts w:hint="eastAsia" w:ascii="宋体" w:hAnsi="宋体" w:cs="宋体"/>
                <w:sz w:val="22"/>
                <w:szCs w:val="22"/>
                <w:lang w:bidi="ar"/>
              </w:rPr>
            </w:pPr>
            <w:r>
              <w:rPr>
                <w:rFonts w:hint="eastAsia" w:ascii="宋体" w:hAnsi="宋体" w:cs="宋体"/>
                <w:sz w:val="22"/>
                <w:szCs w:val="22"/>
                <w:lang w:bidi="ar"/>
              </w:rPr>
              <w:t>2.评标基准价=有效投标报价中的最低投标报价；</w:t>
            </w:r>
          </w:p>
          <w:p w14:paraId="599F2E76">
            <w:pPr>
              <w:spacing w:line="360" w:lineRule="auto"/>
              <w:rPr>
                <w:rFonts w:hint="eastAsia" w:ascii="宋体" w:hAnsi="宋体" w:cs="宋体"/>
                <w:sz w:val="22"/>
                <w:szCs w:val="22"/>
                <w:lang w:bidi="ar"/>
              </w:rPr>
            </w:pPr>
            <w:r>
              <w:rPr>
                <w:rFonts w:hint="eastAsia" w:ascii="宋体" w:hAnsi="宋体" w:cs="宋体"/>
                <w:sz w:val="22"/>
                <w:szCs w:val="22"/>
                <w:lang w:bidi="ar"/>
              </w:rPr>
              <w:t>3.当投标人的评标总价等于评标基准价的得30分；</w:t>
            </w:r>
          </w:p>
          <w:p w14:paraId="4AC640F4">
            <w:pPr>
              <w:spacing w:line="360" w:lineRule="auto"/>
              <w:rPr>
                <w:rFonts w:hint="eastAsia" w:ascii="宋体" w:hAnsi="宋体" w:cs="宋体"/>
                <w:sz w:val="22"/>
                <w:szCs w:val="22"/>
                <w:lang w:bidi="ar"/>
              </w:rPr>
            </w:pPr>
            <w:r>
              <w:rPr>
                <w:rFonts w:hint="eastAsia" w:ascii="宋体" w:hAnsi="宋体" w:cs="宋体"/>
                <w:sz w:val="22"/>
                <w:szCs w:val="22"/>
                <w:lang w:bidi="ar"/>
              </w:rPr>
              <w:t>4.其他投标人的价格分按照下列公式计算：评标总价得分=（评标基准价/评标总价）*30分（计算结果保留2位小数，第三位四舍五入）。</w:t>
            </w:r>
          </w:p>
        </w:tc>
      </w:tr>
      <w:tr w14:paraId="6BF54042">
        <w:tblPrEx>
          <w:tblCellMar>
            <w:top w:w="0" w:type="dxa"/>
            <w:left w:w="108" w:type="dxa"/>
            <w:bottom w:w="0" w:type="dxa"/>
            <w:right w:w="108" w:type="dxa"/>
          </w:tblCellMar>
        </w:tblPrEx>
        <w:trPr>
          <w:trHeight w:val="90"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612D2B5">
            <w:pPr>
              <w:widowControl/>
              <w:jc w:val="center"/>
              <w:rPr>
                <w:rFonts w:hint="eastAsia" w:ascii="宋体" w:hAnsi="宋体" w:cs="宋体"/>
                <w:sz w:val="22"/>
                <w:szCs w:val="22"/>
              </w:rPr>
            </w:pPr>
            <w:r>
              <w:rPr>
                <w:rFonts w:hint="eastAsia" w:ascii="宋体" w:hAnsi="宋体" w:cs="宋体"/>
                <w:sz w:val="22"/>
                <w:szCs w:val="22"/>
                <w:lang w:bidi="ar"/>
              </w:rPr>
              <w:t>2</w:t>
            </w:r>
          </w:p>
        </w:tc>
        <w:tc>
          <w:tcPr>
            <w:tcW w:w="1193" w:type="dxa"/>
            <w:tcBorders>
              <w:top w:val="single" w:color="000000" w:sz="4" w:space="0"/>
              <w:left w:val="single" w:color="000000" w:sz="4" w:space="0"/>
              <w:bottom w:val="single" w:color="000000" w:sz="4" w:space="0"/>
              <w:right w:val="single" w:color="000000" w:sz="4" w:space="0"/>
            </w:tcBorders>
            <w:vAlign w:val="center"/>
          </w:tcPr>
          <w:p w14:paraId="3B2A4338">
            <w:pPr>
              <w:widowControl/>
              <w:jc w:val="center"/>
              <w:rPr>
                <w:rFonts w:hint="eastAsia" w:ascii="宋体" w:hAnsi="宋体" w:cs="宋体"/>
                <w:sz w:val="22"/>
                <w:szCs w:val="22"/>
                <w:lang w:bidi="ar"/>
              </w:rPr>
            </w:pPr>
            <w:r>
              <w:rPr>
                <w:rFonts w:hint="eastAsia" w:ascii="宋体" w:hAnsi="宋体" w:cs="宋体"/>
                <w:sz w:val="22"/>
                <w:szCs w:val="22"/>
                <w:lang w:bidi="ar"/>
              </w:rPr>
              <w:t>技术部分</w:t>
            </w:r>
          </w:p>
          <w:p w14:paraId="5F619089">
            <w:pPr>
              <w:widowControl/>
              <w:jc w:val="center"/>
              <w:rPr>
                <w:rFonts w:hint="eastAsia" w:ascii="宋体" w:hAnsi="宋体" w:cs="宋体"/>
                <w:sz w:val="22"/>
                <w:szCs w:val="22"/>
                <w:lang w:bidi="ar"/>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3CF2C5C4">
            <w:pPr>
              <w:widowControl/>
              <w:jc w:val="center"/>
              <w:rPr>
                <w:rFonts w:hint="eastAsia" w:ascii="宋体" w:hAnsi="宋体" w:cs="宋体"/>
                <w:sz w:val="22"/>
                <w:szCs w:val="22"/>
                <w:lang w:bidi="ar"/>
              </w:rPr>
            </w:pPr>
            <w:r>
              <w:rPr>
                <w:rFonts w:hint="eastAsia" w:ascii="宋体" w:hAnsi="宋体" w:cs="宋体"/>
                <w:sz w:val="22"/>
                <w:szCs w:val="22"/>
                <w:lang w:bidi="ar"/>
              </w:rPr>
              <w:t>技术参数响应（30分）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4899BC8E">
            <w:pPr>
              <w:widowControl/>
              <w:spacing w:line="288" w:lineRule="auto"/>
              <w:jc w:val="left"/>
              <w:rPr>
                <w:rFonts w:hint="eastAsia" w:ascii="宋体" w:hAnsi="宋体" w:cs="宋体"/>
                <w:sz w:val="22"/>
                <w:szCs w:val="22"/>
                <w:lang w:bidi="ar"/>
              </w:rPr>
            </w:pPr>
            <w:r>
              <w:rPr>
                <w:rFonts w:hint="eastAsia" w:ascii="宋体" w:hAnsi="宋体" w:cs="宋体"/>
                <w:sz w:val="22"/>
                <w:szCs w:val="22"/>
                <w:lang w:bidi="ar"/>
              </w:rPr>
              <w:t>根据所投产品技术参数要求的响应程度进行评分。全部响应招标文件&lt;第四部分 采购需求&gt;中技术参数和要求的，得30分；</w:t>
            </w:r>
          </w:p>
          <w:p w14:paraId="4CE370F2">
            <w:pPr>
              <w:widowControl/>
              <w:spacing w:line="288" w:lineRule="auto"/>
              <w:jc w:val="left"/>
              <w:rPr>
                <w:rFonts w:hint="eastAsia" w:ascii="宋体" w:hAnsi="宋体" w:cs="宋体"/>
                <w:sz w:val="22"/>
                <w:szCs w:val="22"/>
                <w:lang w:bidi="ar"/>
              </w:rPr>
            </w:pPr>
            <w:r>
              <w:rPr>
                <w:rFonts w:hint="eastAsia" w:ascii="宋体" w:hAnsi="宋体" w:cs="宋体"/>
                <w:sz w:val="22"/>
                <w:szCs w:val="22"/>
                <w:lang w:bidi="ar"/>
              </w:rPr>
              <w:t>1.技术参数中标“★”项要求提供检测报告等相关证明材料或</w:t>
            </w:r>
            <w:r>
              <w:rPr>
                <w:rFonts w:hint="eastAsia" w:ascii="宋体" w:hAnsi="宋体" w:cs="宋体"/>
                <w:sz w:val="22"/>
                <w:szCs w:val="22"/>
                <w:lang w:val="en-US" w:eastAsia="zh-CN" w:bidi="ar"/>
              </w:rPr>
              <w:t>软件功能操作录制视频</w:t>
            </w:r>
            <w:r>
              <w:rPr>
                <w:rFonts w:hint="eastAsia" w:ascii="宋体" w:hAnsi="宋体" w:cs="宋体"/>
                <w:sz w:val="22"/>
                <w:szCs w:val="22"/>
                <w:lang w:bidi="ar"/>
              </w:rPr>
              <w:t>的，投标人必须按照招标文件技术参数中的具体要求提供对应证明材料或</w:t>
            </w:r>
            <w:r>
              <w:rPr>
                <w:rFonts w:hint="eastAsia" w:ascii="宋体" w:hAnsi="宋体" w:cs="宋体"/>
                <w:sz w:val="22"/>
                <w:szCs w:val="22"/>
                <w:lang w:val="en-US" w:eastAsia="zh-CN" w:bidi="ar"/>
              </w:rPr>
              <w:t>软件功能操作录制视频</w:t>
            </w:r>
            <w:r>
              <w:rPr>
                <w:rFonts w:hint="eastAsia" w:ascii="宋体" w:hAnsi="宋体" w:cs="宋体"/>
                <w:sz w:val="22"/>
                <w:szCs w:val="22"/>
                <w:lang w:bidi="ar"/>
              </w:rPr>
              <w:t>，评标委员会必须依据投标人提供的证明材料或</w:t>
            </w:r>
            <w:r>
              <w:rPr>
                <w:rFonts w:hint="eastAsia" w:ascii="宋体" w:hAnsi="宋体" w:cs="宋体"/>
                <w:sz w:val="22"/>
                <w:szCs w:val="22"/>
                <w:lang w:val="en-US" w:eastAsia="zh-CN" w:bidi="ar"/>
              </w:rPr>
              <w:t>软件功能操作录制视频</w:t>
            </w:r>
            <w:r>
              <w:rPr>
                <w:rFonts w:hint="eastAsia" w:ascii="宋体" w:hAnsi="宋体" w:cs="宋体"/>
                <w:sz w:val="22"/>
                <w:szCs w:val="22"/>
                <w:lang w:bidi="ar"/>
              </w:rPr>
              <w:t>进行评审（提供的证明材料或软件功能须满足招标文件的参数要求），未提供对应材料或提供的材料、软件功能</w:t>
            </w:r>
            <w:r>
              <w:rPr>
                <w:rFonts w:hint="eastAsia" w:ascii="宋体" w:hAnsi="宋体" w:cs="宋体"/>
                <w:sz w:val="22"/>
                <w:szCs w:val="22"/>
                <w:lang w:val="en-US" w:eastAsia="zh-CN" w:bidi="ar"/>
              </w:rPr>
              <w:t>操作录制视频</w:t>
            </w:r>
            <w:r>
              <w:rPr>
                <w:rFonts w:hint="eastAsia" w:ascii="宋体" w:hAnsi="宋体" w:cs="宋体"/>
                <w:sz w:val="22"/>
                <w:szCs w:val="22"/>
                <w:lang w:bidi="ar"/>
              </w:rPr>
              <w:t>不符合招标文件中要求的视为负偏离，标“★”项，每一项不满足（负偏离）扣2分；</w:t>
            </w:r>
          </w:p>
          <w:p w14:paraId="4C70DA31">
            <w:pPr>
              <w:widowControl/>
              <w:spacing w:line="288" w:lineRule="auto"/>
              <w:jc w:val="left"/>
              <w:rPr>
                <w:rFonts w:hint="eastAsia" w:ascii="宋体" w:hAnsi="宋体" w:cs="宋体"/>
                <w:sz w:val="22"/>
                <w:szCs w:val="22"/>
                <w:lang w:bidi="ar"/>
              </w:rPr>
            </w:pPr>
            <w:r>
              <w:rPr>
                <w:rFonts w:hint="eastAsia" w:ascii="宋体" w:hAnsi="宋体" w:cs="宋体"/>
                <w:sz w:val="22"/>
                <w:szCs w:val="22"/>
                <w:lang w:bidi="ar"/>
              </w:rPr>
              <w:t>2.技术参数中非“★”项以投标文件中的“技术参数响应及偏离表”标注的偏离情况为准，每一项不满足（负偏离）扣1分，扣完为止。</w:t>
            </w:r>
          </w:p>
          <w:p w14:paraId="206F6152">
            <w:pPr>
              <w:widowControl/>
              <w:spacing w:line="288" w:lineRule="auto"/>
              <w:jc w:val="left"/>
              <w:rPr>
                <w:rFonts w:hint="eastAsia" w:ascii="宋体" w:hAnsi="宋体" w:cs="宋体"/>
                <w:sz w:val="22"/>
                <w:szCs w:val="22"/>
              </w:rPr>
            </w:pPr>
            <w:r>
              <w:rPr>
                <w:rFonts w:hint="eastAsia" w:ascii="宋体" w:hAnsi="宋体" w:cs="宋体"/>
                <w:sz w:val="22"/>
                <w:szCs w:val="22"/>
                <w:lang w:bidi="ar"/>
              </w:rPr>
              <w:t>注：《技术参数响应偏离表》中的内容须是投标人投标产品的真实反映，投标人在投标时不得虚假响应和虚假承诺，否则将取消其投标资格；已中标的，将取消其中标资格。</w:t>
            </w:r>
          </w:p>
        </w:tc>
      </w:tr>
      <w:tr w14:paraId="6F2EB3FA">
        <w:tblPrEx>
          <w:tblCellMar>
            <w:top w:w="0" w:type="dxa"/>
            <w:left w:w="108" w:type="dxa"/>
            <w:bottom w:w="0" w:type="dxa"/>
            <w:right w:w="108" w:type="dxa"/>
          </w:tblCellMar>
        </w:tblPrEx>
        <w:trPr>
          <w:trHeight w:val="1680" w:hRule="atLeast"/>
          <w:jc w:val="center"/>
        </w:trPr>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3AAF0A08">
            <w:pPr>
              <w:jc w:val="center"/>
              <w:rPr>
                <w:rFonts w:hint="eastAsia" w:ascii="宋体" w:hAnsi="宋体" w:cs="宋体"/>
                <w:sz w:val="22"/>
                <w:szCs w:val="22"/>
              </w:rPr>
            </w:pPr>
            <w:r>
              <w:rPr>
                <w:rFonts w:hint="eastAsia" w:ascii="宋体" w:hAnsi="宋体" w:cs="宋体"/>
                <w:sz w:val="22"/>
                <w:szCs w:val="22"/>
              </w:rPr>
              <w:t>3</w:t>
            </w:r>
          </w:p>
        </w:tc>
        <w:tc>
          <w:tcPr>
            <w:tcW w:w="1193" w:type="dxa"/>
            <w:vMerge w:val="restart"/>
            <w:tcBorders>
              <w:top w:val="single" w:color="000000" w:sz="4" w:space="0"/>
              <w:left w:val="single" w:color="000000" w:sz="4" w:space="0"/>
              <w:bottom w:val="single" w:color="000000" w:sz="4" w:space="0"/>
              <w:right w:val="single" w:color="000000" w:sz="4" w:space="0"/>
            </w:tcBorders>
            <w:vAlign w:val="center"/>
          </w:tcPr>
          <w:p w14:paraId="682097AA">
            <w:pPr>
              <w:jc w:val="center"/>
              <w:rPr>
                <w:rFonts w:hint="eastAsia" w:ascii="宋体" w:hAnsi="宋体" w:cs="宋体"/>
                <w:sz w:val="22"/>
                <w:szCs w:val="22"/>
              </w:rPr>
            </w:pPr>
            <w:r>
              <w:rPr>
                <w:rFonts w:hint="eastAsia" w:ascii="宋体" w:hAnsi="宋体" w:cs="宋体"/>
                <w:sz w:val="22"/>
                <w:szCs w:val="22"/>
              </w:rPr>
              <w:t>交付能力</w:t>
            </w:r>
          </w:p>
        </w:tc>
        <w:tc>
          <w:tcPr>
            <w:tcW w:w="1331" w:type="dxa"/>
            <w:tcBorders>
              <w:top w:val="single" w:color="000000" w:sz="4" w:space="0"/>
              <w:left w:val="single" w:color="000000" w:sz="4" w:space="0"/>
              <w:bottom w:val="single" w:color="000000" w:sz="4" w:space="0"/>
              <w:right w:val="single" w:color="000000" w:sz="4" w:space="0"/>
            </w:tcBorders>
            <w:vAlign w:val="center"/>
          </w:tcPr>
          <w:p w14:paraId="45674EE4">
            <w:pPr>
              <w:widowControl/>
              <w:jc w:val="center"/>
              <w:rPr>
                <w:rFonts w:hint="eastAsia" w:ascii="宋体" w:hAnsi="宋体" w:cs="宋体"/>
                <w:sz w:val="22"/>
                <w:szCs w:val="22"/>
              </w:rPr>
            </w:pPr>
            <w:r>
              <w:rPr>
                <w:rFonts w:hint="eastAsia" w:ascii="宋体" w:hAnsi="宋体" w:cs="宋体"/>
                <w:sz w:val="22"/>
                <w:szCs w:val="22"/>
                <w:lang w:bidi="ar"/>
              </w:rPr>
              <w:t>企业实力（4分）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274A5D84">
            <w:pPr>
              <w:widowControl/>
              <w:spacing w:line="360" w:lineRule="auto"/>
              <w:jc w:val="left"/>
              <w:rPr>
                <w:rFonts w:hint="eastAsia" w:ascii="宋体" w:hAnsi="宋体" w:cs="宋体"/>
                <w:sz w:val="22"/>
                <w:szCs w:val="22"/>
                <w:lang w:bidi="ar"/>
              </w:rPr>
            </w:pPr>
            <w:r>
              <w:rPr>
                <w:rFonts w:hint="eastAsia" w:ascii="宋体" w:hAnsi="宋体" w:cs="宋体"/>
                <w:sz w:val="22"/>
                <w:szCs w:val="22"/>
                <w:lang w:bidi="ar"/>
              </w:rPr>
              <w:t>1.投标人具有有效期内的第三方机构认证的环境管理体系认证证书（ISO14001）、职业健康安全管理体系认证证书（ISO45001）、质量管理体系认证证书（ISO9001）、信息安全管理体系认证证书(IS027001)。每提供一项得1分，本项最高得4分 。</w:t>
            </w:r>
          </w:p>
          <w:p w14:paraId="6AF25EE0">
            <w:pPr>
              <w:widowControl/>
              <w:spacing w:line="360" w:lineRule="auto"/>
              <w:jc w:val="left"/>
              <w:rPr>
                <w:rFonts w:hint="eastAsia" w:ascii="宋体" w:hAnsi="宋体" w:cs="宋体"/>
                <w:sz w:val="22"/>
                <w:szCs w:val="22"/>
                <w:lang w:bidi="ar"/>
              </w:rPr>
            </w:pPr>
            <w:r>
              <w:rPr>
                <w:rFonts w:hint="eastAsia" w:ascii="宋体" w:hAnsi="宋体" w:cs="宋体"/>
                <w:sz w:val="22"/>
                <w:szCs w:val="22"/>
                <w:lang w:bidi="ar"/>
              </w:rPr>
              <w:t>注：所有证书须提供证书扫描件加盖投标单位公章，且证书必须在有效期范围内。</w:t>
            </w:r>
          </w:p>
        </w:tc>
      </w:tr>
      <w:tr w14:paraId="029C7E68">
        <w:tblPrEx>
          <w:tblCellMar>
            <w:top w:w="0" w:type="dxa"/>
            <w:left w:w="108" w:type="dxa"/>
            <w:bottom w:w="0" w:type="dxa"/>
            <w:right w:w="108" w:type="dxa"/>
          </w:tblCellMar>
        </w:tblPrEx>
        <w:trPr>
          <w:trHeight w:val="846" w:hRule="atLeast"/>
          <w:jc w:val="center"/>
        </w:trPr>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6DBB80B8">
            <w:pPr>
              <w:jc w:val="center"/>
              <w:rPr>
                <w:rFonts w:hint="eastAsia" w:ascii="宋体" w:hAnsi="宋体" w:cs="宋体"/>
                <w:sz w:val="22"/>
                <w:szCs w:val="22"/>
              </w:rPr>
            </w:pPr>
          </w:p>
        </w:tc>
        <w:tc>
          <w:tcPr>
            <w:tcW w:w="1193" w:type="dxa"/>
            <w:vMerge w:val="continue"/>
            <w:tcBorders>
              <w:top w:val="single" w:color="000000" w:sz="4" w:space="0"/>
              <w:left w:val="single" w:color="000000" w:sz="4" w:space="0"/>
              <w:bottom w:val="single" w:color="000000" w:sz="4" w:space="0"/>
              <w:right w:val="single" w:color="000000" w:sz="4" w:space="0"/>
            </w:tcBorders>
            <w:vAlign w:val="center"/>
          </w:tcPr>
          <w:p w14:paraId="4D45F945">
            <w:pPr>
              <w:jc w:val="center"/>
              <w:rPr>
                <w:rFonts w:hint="eastAsia" w:ascii="宋体" w:hAnsi="宋体" w:cs="宋体"/>
                <w:sz w:val="22"/>
                <w:szCs w:val="22"/>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1078B199">
            <w:pPr>
              <w:widowControl/>
              <w:jc w:val="center"/>
              <w:rPr>
                <w:rFonts w:hint="eastAsia" w:ascii="宋体" w:hAnsi="宋体" w:cs="宋体"/>
                <w:sz w:val="22"/>
                <w:szCs w:val="22"/>
              </w:rPr>
            </w:pPr>
            <w:r>
              <w:rPr>
                <w:rFonts w:hint="eastAsia" w:ascii="宋体" w:hAnsi="宋体" w:cs="宋体"/>
                <w:sz w:val="22"/>
                <w:szCs w:val="22"/>
                <w:lang w:bidi="ar"/>
              </w:rPr>
              <w:t>团队实力（9分）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0141F2C8">
            <w:pPr>
              <w:widowControl/>
              <w:spacing w:line="312" w:lineRule="auto"/>
              <w:jc w:val="left"/>
              <w:rPr>
                <w:rFonts w:hint="eastAsia" w:ascii="宋体" w:hAnsi="宋体" w:cs="宋体"/>
                <w:sz w:val="22"/>
                <w:szCs w:val="22"/>
                <w:lang w:bidi="ar"/>
              </w:rPr>
            </w:pPr>
            <w:r>
              <w:rPr>
                <w:rFonts w:hint="eastAsia" w:ascii="宋体" w:hAnsi="宋体" w:cs="宋体"/>
                <w:sz w:val="22"/>
                <w:szCs w:val="22"/>
                <w:lang w:bidi="ar"/>
              </w:rPr>
              <w:t>1.本项目项目经理取得以下任意一种资格的：</w:t>
            </w:r>
            <w:r>
              <w:rPr>
                <w:rFonts w:hint="eastAsia" w:ascii="宋体" w:hAnsi="宋体" w:cs="宋体"/>
                <w:sz w:val="22"/>
                <w:szCs w:val="22"/>
                <w:shd w:val="clear" w:color="auto" w:fill="FFFFFF"/>
              </w:rPr>
              <w:t>机电工程一级注册建造师、信息系统项目管理师、数字经济（电子信息类）高级工程师职称证书、系统分析师、ITSS-IT服务工程师证书、通信工程师、注册信息安全专业人员（CISP）证书、网络信息安全管理员证书</w:t>
            </w:r>
            <w:r>
              <w:rPr>
                <w:rFonts w:hint="eastAsia" w:ascii="宋体" w:hAnsi="宋体" w:cs="宋体"/>
                <w:sz w:val="22"/>
                <w:szCs w:val="22"/>
                <w:lang w:bidi="ar"/>
              </w:rPr>
              <w:t>，每提供1种证书得1分，本项最高得3分，未提供不得分。</w:t>
            </w:r>
          </w:p>
          <w:p w14:paraId="5A0B9EF9">
            <w:pPr>
              <w:widowControl/>
              <w:spacing w:line="312" w:lineRule="auto"/>
              <w:jc w:val="left"/>
              <w:rPr>
                <w:rFonts w:hint="eastAsia" w:ascii="宋体" w:hAnsi="宋体" w:cs="宋体"/>
                <w:sz w:val="22"/>
                <w:szCs w:val="22"/>
                <w:lang w:bidi="ar"/>
              </w:rPr>
            </w:pPr>
            <w:r>
              <w:rPr>
                <w:rFonts w:hint="eastAsia" w:ascii="宋体" w:hAnsi="宋体" w:cs="宋体"/>
                <w:sz w:val="22"/>
                <w:szCs w:val="22"/>
                <w:lang w:bidi="ar"/>
              </w:rPr>
              <w:t>2.本项目项目技术负责人（与项目经理非同一人）取得以下任意一种资格的：</w:t>
            </w:r>
            <w:r>
              <w:rPr>
                <w:rFonts w:hint="eastAsia" w:ascii="宋体" w:hAnsi="宋体" w:cs="宋体"/>
                <w:sz w:val="22"/>
                <w:szCs w:val="22"/>
                <w:shd w:val="clear" w:color="auto" w:fill="FFFFFF"/>
              </w:rPr>
              <w:t>高级工程师、系统集成项目管理工程师、信息安全保障人员认证证书（CISAW）、通信工程师、信息安全工程师、系统规划与管理师、信息与通信工程师、注册信息安全专业人员（CISP）证书的</w:t>
            </w:r>
            <w:r>
              <w:rPr>
                <w:rFonts w:hint="eastAsia" w:ascii="宋体" w:hAnsi="宋体" w:cs="宋体"/>
                <w:sz w:val="22"/>
                <w:szCs w:val="22"/>
                <w:lang w:bidi="ar"/>
              </w:rPr>
              <w:t>，每提供1种证书得1分，本项最高得3分，未提供不得分。</w:t>
            </w:r>
          </w:p>
          <w:p w14:paraId="0ADE98C5">
            <w:pPr>
              <w:widowControl/>
              <w:spacing w:line="312" w:lineRule="auto"/>
              <w:jc w:val="left"/>
              <w:rPr>
                <w:rFonts w:hint="eastAsia" w:ascii="宋体" w:hAnsi="宋体" w:cs="宋体"/>
                <w:sz w:val="22"/>
                <w:szCs w:val="22"/>
                <w:lang w:bidi="ar"/>
              </w:rPr>
            </w:pPr>
            <w:r>
              <w:rPr>
                <w:rFonts w:hint="eastAsia" w:ascii="宋体" w:hAnsi="宋体" w:cs="宋体"/>
                <w:sz w:val="22"/>
                <w:szCs w:val="22"/>
                <w:lang w:bidi="ar"/>
              </w:rPr>
              <w:t>3.项目组成员（除项目经理、技术负责人外）分别具备网络工程师、系统集成项目管理工程师、通信工程师、信息安全保障人员认证证书（CISAW），每提供1种证书得1分，本项最高得3分，一人多证只计一次不重复得分，未提供不得分。</w:t>
            </w:r>
          </w:p>
          <w:p w14:paraId="18976222">
            <w:pPr>
              <w:widowControl/>
              <w:spacing w:line="312" w:lineRule="auto"/>
              <w:jc w:val="left"/>
              <w:rPr>
                <w:rFonts w:hint="eastAsia" w:ascii="宋体" w:hAnsi="宋体" w:cs="宋体"/>
                <w:sz w:val="22"/>
                <w:szCs w:val="22"/>
              </w:rPr>
            </w:pPr>
            <w:r>
              <w:rPr>
                <w:rFonts w:hint="eastAsia" w:ascii="宋体" w:hAnsi="宋体" w:cs="宋体"/>
                <w:sz w:val="22"/>
                <w:szCs w:val="22"/>
                <w:lang w:bidi="ar"/>
              </w:rPr>
              <w:t>注：投标时须提供加盖公章的证书扫描件和本单位为其缴纳的近3个月（不含投标当月）任意一个月的社保证明扫描件，否则不得分。</w:t>
            </w:r>
          </w:p>
        </w:tc>
      </w:tr>
      <w:tr w14:paraId="2E7CA005">
        <w:tblPrEx>
          <w:tblCellMar>
            <w:top w:w="0" w:type="dxa"/>
            <w:left w:w="108" w:type="dxa"/>
            <w:bottom w:w="0" w:type="dxa"/>
            <w:right w:w="108" w:type="dxa"/>
          </w:tblCellMar>
        </w:tblPrEx>
        <w:trPr>
          <w:trHeight w:val="590" w:hRule="atLeast"/>
          <w:jc w:val="center"/>
        </w:trPr>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48AA1D45">
            <w:pPr>
              <w:jc w:val="center"/>
              <w:rPr>
                <w:rFonts w:hint="eastAsia" w:ascii="宋体" w:hAnsi="宋体" w:cs="宋体"/>
                <w:sz w:val="22"/>
                <w:szCs w:val="22"/>
              </w:rPr>
            </w:pPr>
          </w:p>
        </w:tc>
        <w:tc>
          <w:tcPr>
            <w:tcW w:w="1193" w:type="dxa"/>
            <w:vMerge w:val="continue"/>
            <w:tcBorders>
              <w:top w:val="single" w:color="000000" w:sz="4" w:space="0"/>
              <w:left w:val="single" w:color="000000" w:sz="4" w:space="0"/>
              <w:bottom w:val="single" w:color="000000" w:sz="4" w:space="0"/>
              <w:right w:val="single" w:color="000000" w:sz="4" w:space="0"/>
            </w:tcBorders>
            <w:vAlign w:val="center"/>
          </w:tcPr>
          <w:p w14:paraId="4131B078">
            <w:pPr>
              <w:jc w:val="center"/>
              <w:rPr>
                <w:rFonts w:hint="eastAsia" w:ascii="宋体" w:hAnsi="宋体" w:cs="宋体"/>
                <w:sz w:val="22"/>
                <w:szCs w:val="22"/>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2A4BB241">
            <w:pPr>
              <w:widowControl/>
              <w:jc w:val="center"/>
              <w:rPr>
                <w:rFonts w:hint="eastAsia" w:ascii="宋体" w:hAnsi="宋体" w:cs="宋体"/>
                <w:sz w:val="22"/>
                <w:szCs w:val="22"/>
                <w:lang w:bidi="ar"/>
              </w:rPr>
            </w:pPr>
            <w:r>
              <w:rPr>
                <w:rFonts w:hint="eastAsia" w:ascii="宋体" w:hAnsi="宋体" w:cs="宋体"/>
                <w:sz w:val="22"/>
                <w:szCs w:val="22"/>
                <w:lang w:bidi="ar"/>
              </w:rPr>
              <w:t>业绩（9分）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3502261B">
            <w:pPr>
              <w:widowControl/>
              <w:spacing w:line="312" w:lineRule="auto"/>
              <w:jc w:val="left"/>
              <w:rPr>
                <w:rFonts w:hint="eastAsia" w:ascii="宋体" w:hAnsi="宋体" w:cs="宋体"/>
                <w:sz w:val="22"/>
                <w:szCs w:val="22"/>
                <w:lang w:bidi="ar"/>
              </w:rPr>
            </w:pPr>
            <w:r>
              <w:rPr>
                <w:rFonts w:hint="eastAsia" w:ascii="宋体" w:hAnsi="宋体" w:cs="宋体"/>
                <w:sz w:val="22"/>
                <w:szCs w:val="22"/>
                <w:lang w:bidi="ar"/>
              </w:rPr>
              <w:t>投标人承建包含监控的智能化项目业绩的，每提供一项得3分，最高得9分。（投标时需须同时提供验收报告扫描件、合同扫描件，缺一项不得分。若合同和验收报告中均未体现监控的智能化项目业绩，还需提供业绩发包方出具包含监控的证明加盖业绩发包方公章扫描件，否则不得分）。</w:t>
            </w:r>
          </w:p>
        </w:tc>
      </w:tr>
      <w:tr w14:paraId="1E701854">
        <w:tblPrEx>
          <w:tblCellMar>
            <w:top w:w="0" w:type="dxa"/>
            <w:left w:w="108" w:type="dxa"/>
            <w:bottom w:w="0" w:type="dxa"/>
            <w:right w:w="108" w:type="dxa"/>
          </w:tblCellMar>
        </w:tblPrEx>
        <w:trPr>
          <w:trHeight w:val="1321" w:hRule="atLeast"/>
          <w:jc w:val="center"/>
        </w:trPr>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7E139ADB">
            <w:pPr>
              <w:jc w:val="center"/>
              <w:rPr>
                <w:rFonts w:hint="eastAsia" w:ascii="宋体" w:hAnsi="宋体" w:cs="宋体"/>
                <w:sz w:val="22"/>
                <w:szCs w:val="22"/>
              </w:rPr>
            </w:pPr>
          </w:p>
        </w:tc>
        <w:tc>
          <w:tcPr>
            <w:tcW w:w="1193" w:type="dxa"/>
            <w:vMerge w:val="continue"/>
            <w:tcBorders>
              <w:top w:val="single" w:color="000000" w:sz="4" w:space="0"/>
              <w:left w:val="single" w:color="000000" w:sz="4" w:space="0"/>
              <w:bottom w:val="single" w:color="000000" w:sz="4" w:space="0"/>
              <w:right w:val="single" w:color="000000" w:sz="4" w:space="0"/>
            </w:tcBorders>
            <w:vAlign w:val="center"/>
          </w:tcPr>
          <w:p w14:paraId="5128C8DB">
            <w:pPr>
              <w:widowControl/>
              <w:jc w:val="center"/>
              <w:rPr>
                <w:rFonts w:hint="eastAsia" w:ascii="宋体" w:hAnsi="宋体" w:cs="宋体"/>
                <w:sz w:val="22"/>
                <w:szCs w:val="22"/>
                <w:lang w:bidi="ar"/>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24AE58CB">
            <w:pPr>
              <w:widowControl/>
              <w:jc w:val="center"/>
              <w:rPr>
                <w:rFonts w:hint="eastAsia" w:ascii="宋体" w:hAnsi="宋体" w:cs="宋体"/>
                <w:sz w:val="22"/>
                <w:szCs w:val="22"/>
                <w:lang w:bidi="ar"/>
              </w:rPr>
            </w:pPr>
            <w:r>
              <w:rPr>
                <w:rFonts w:hint="eastAsia" w:ascii="宋体" w:hAnsi="宋体" w:cs="宋体"/>
                <w:sz w:val="22"/>
                <w:szCs w:val="22"/>
                <w:lang w:bidi="ar"/>
              </w:rPr>
              <w:t>安装、集成实施方案（5分）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4F91386A">
            <w:pPr>
              <w:widowControl/>
              <w:spacing w:line="288" w:lineRule="auto"/>
              <w:jc w:val="left"/>
              <w:rPr>
                <w:rFonts w:hint="eastAsia" w:ascii="宋体" w:hAnsi="宋体" w:cs="宋体"/>
                <w:sz w:val="22"/>
                <w:szCs w:val="22"/>
              </w:rPr>
            </w:pPr>
            <w:r>
              <w:rPr>
                <w:rFonts w:hint="eastAsia" w:ascii="宋体" w:hAnsi="宋体" w:cs="宋体"/>
                <w:sz w:val="22"/>
                <w:szCs w:val="22"/>
              </w:rPr>
              <w:t>根据投标人提供的项目安装、集成实施方案进行评审。</w:t>
            </w:r>
          </w:p>
          <w:p w14:paraId="112E1E17">
            <w:pPr>
              <w:widowControl/>
              <w:spacing w:line="288" w:lineRule="auto"/>
              <w:jc w:val="left"/>
              <w:rPr>
                <w:rFonts w:hint="eastAsia" w:ascii="宋体" w:hAnsi="宋体" w:cs="宋体"/>
                <w:sz w:val="22"/>
                <w:szCs w:val="22"/>
              </w:rPr>
            </w:pPr>
            <w:r>
              <w:rPr>
                <w:rFonts w:hint="eastAsia" w:ascii="宋体" w:hAnsi="宋体" w:cs="宋体"/>
                <w:sz w:val="22"/>
                <w:szCs w:val="22"/>
              </w:rPr>
              <w:t>1.方案内容完整、具体、合理、切实可行，优于本项目的项目需求的该项得5分；</w:t>
            </w:r>
          </w:p>
          <w:p w14:paraId="31451B31">
            <w:pPr>
              <w:widowControl/>
              <w:spacing w:line="288" w:lineRule="auto"/>
              <w:jc w:val="left"/>
              <w:rPr>
                <w:rFonts w:hint="eastAsia" w:ascii="宋体" w:hAnsi="宋体" w:cs="宋体"/>
                <w:sz w:val="22"/>
                <w:szCs w:val="22"/>
              </w:rPr>
            </w:pPr>
            <w:r>
              <w:rPr>
                <w:rFonts w:hint="eastAsia" w:ascii="宋体" w:hAnsi="宋体" w:cs="宋体"/>
                <w:sz w:val="22"/>
                <w:szCs w:val="22"/>
              </w:rPr>
              <w:t>2.方案内容合理性一般、科学、较全面符合本项目的项目需求的该项得4.5分；</w:t>
            </w:r>
          </w:p>
          <w:p w14:paraId="4331018A">
            <w:pPr>
              <w:widowControl/>
              <w:spacing w:line="288" w:lineRule="auto"/>
              <w:jc w:val="left"/>
              <w:rPr>
                <w:rFonts w:hint="eastAsia" w:ascii="宋体" w:hAnsi="宋体" w:cs="宋体"/>
                <w:sz w:val="22"/>
                <w:szCs w:val="22"/>
              </w:rPr>
            </w:pPr>
            <w:r>
              <w:rPr>
                <w:rFonts w:hint="eastAsia" w:ascii="宋体" w:hAnsi="宋体" w:cs="宋体"/>
                <w:sz w:val="22"/>
                <w:szCs w:val="22"/>
              </w:rPr>
              <w:t>3.方案内容不合理、不科学、不全面不能满足本项目的项目需求的该项得4分；</w:t>
            </w:r>
          </w:p>
          <w:p w14:paraId="4A14E3B3">
            <w:pPr>
              <w:widowControl/>
              <w:spacing w:line="288" w:lineRule="auto"/>
              <w:jc w:val="left"/>
              <w:rPr>
                <w:rFonts w:hint="eastAsia" w:ascii="宋体" w:hAnsi="宋体" w:cs="宋体"/>
                <w:sz w:val="22"/>
                <w:szCs w:val="22"/>
                <w:lang w:bidi="ar"/>
              </w:rPr>
            </w:pPr>
            <w:r>
              <w:rPr>
                <w:rFonts w:hint="eastAsia" w:ascii="宋体" w:hAnsi="宋体" w:cs="宋体"/>
                <w:sz w:val="22"/>
                <w:szCs w:val="22"/>
              </w:rPr>
              <w:t>4.不提供方案的不得分。</w:t>
            </w:r>
          </w:p>
        </w:tc>
      </w:tr>
      <w:tr w14:paraId="16E3F1F0">
        <w:tblPrEx>
          <w:tblCellMar>
            <w:top w:w="0" w:type="dxa"/>
            <w:left w:w="108" w:type="dxa"/>
            <w:bottom w:w="0" w:type="dxa"/>
            <w:right w:w="108" w:type="dxa"/>
          </w:tblCellMar>
        </w:tblPrEx>
        <w:trPr>
          <w:trHeight w:val="649" w:hRule="atLeast"/>
          <w:jc w:val="center"/>
        </w:trPr>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4D62213C">
            <w:pPr>
              <w:jc w:val="center"/>
              <w:rPr>
                <w:rFonts w:hint="eastAsia" w:ascii="宋体" w:hAnsi="宋体" w:cs="宋体"/>
                <w:sz w:val="22"/>
                <w:szCs w:val="22"/>
              </w:rPr>
            </w:pPr>
          </w:p>
        </w:tc>
        <w:tc>
          <w:tcPr>
            <w:tcW w:w="1193" w:type="dxa"/>
            <w:vMerge w:val="continue"/>
            <w:tcBorders>
              <w:top w:val="single" w:color="000000" w:sz="4" w:space="0"/>
              <w:left w:val="single" w:color="000000" w:sz="4" w:space="0"/>
              <w:bottom w:val="single" w:color="000000" w:sz="4" w:space="0"/>
              <w:right w:val="single" w:color="000000" w:sz="4" w:space="0"/>
            </w:tcBorders>
            <w:vAlign w:val="center"/>
          </w:tcPr>
          <w:p w14:paraId="48A1E904">
            <w:pPr>
              <w:jc w:val="center"/>
              <w:rPr>
                <w:rFonts w:hint="eastAsia" w:ascii="宋体" w:hAnsi="宋体" w:cs="宋体"/>
                <w:sz w:val="22"/>
                <w:szCs w:val="22"/>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06751FB7">
            <w:pPr>
              <w:widowControl/>
              <w:rPr>
                <w:rFonts w:hint="eastAsia" w:ascii="宋体" w:hAnsi="宋体" w:cs="宋体"/>
                <w:sz w:val="22"/>
                <w:szCs w:val="22"/>
                <w:lang w:bidi="ar"/>
              </w:rPr>
            </w:pPr>
            <w:r>
              <w:rPr>
                <w:rFonts w:hint="eastAsia" w:ascii="宋体" w:hAnsi="宋体" w:cs="宋体"/>
                <w:sz w:val="22"/>
                <w:szCs w:val="22"/>
                <w:lang w:bidi="ar"/>
              </w:rPr>
              <w:t>质量控制及应急方案（4分）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564E5A1D">
            <w:pPr>
              <w:widowControl/>
              <w:spacing w:line="360" w:lineRule="auto"/>
              <w:jc w:val="left"/>
              <w:rPr>
                <w:rFonts w:hint="eastAsia" w:ascii="宋体" w:hAnsi="宋体" w:cs="宋体"/>
                <w:sz w:val="22"/>
                <w:szCs w:val="22"/>
                <w:lang w:bidi="ar"/>
              </w:rPr>
            </w:pPr>
            <w:r>
              <w:rPr>
                <w:rFonts w:hint="eastAsia" w:ascii="宋体" w:hAnsi="宋体" w:cs="宋体"/>
                <w:sz w:val="22"/>
                <w:szCs w:val="22"/>
              </w:rPr>
              <w:t>根据投标人提供的质量控制及应急方案评分（每项内容逐条阐述）：1）实施质量控制内容目标，对重点难点关键问题的分析；2）应急处置措施。</w:t>
            </w:r>
            <w:r>
              <w:rPr>
                <w:rFonts w:hint="eastAsia" w:ascii="宋体" w:hAnsi="宋体" w:cs="宋体"/>
                <w:sz w:val="22"/>
                <w:szCs w:val="22"/>
              </w:rPr>
              <w:br w:type="textWrapping" w:clear="all"/>
            </w:r>
            <w:r>
              <w:rPr>
                <w:rFonts w:hint="eastAsia" w:ascii="宋体" w:hAnsi="宋体" w:cs="宋体"/>
                <w:sz w:val="22"/>
                <w:szCs w:val="22"/>
              </w:rPr>
              <w:t>1.方案内容方案科学、安全保障合理、应急措施可行优于本项目的项目需求的该项得4分；                                         2.方案内容方案较科学、安全保障较合理、应急措施较可行符合本项目的项目需求的该项得3.5分；                                3.方案内容方案不科学、安全保障不合理、应急措施不可行不能满足本项目的项目需求的该项得3分；              4.不提供方案的不得分。</w:t>
            </w:r>
          </w:p>
        </w:tc>
      </w:tr>
      <w:tr w14:paraId="3D2E31A7">
        <w:tblPrEx>
          <w:tblCellMar>
            <w:top w:w="0" w:type="dxa"/>
            <w:left w:w="108" w:type="dxa"/>
            <w:bottom w:w="0" w:type="dxa"/>
            <w:right w:w="108" w:type="dxa"/>
          </w:tblCellMar>
        </w:tblPrEx>
        <w:trPr>
          <w:trHeight w:val="649" w:hRule="atLeast"/>
          <w:jc w:val="center"/>
        </w:trPr>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41C55124">
            <w:pPr>
              <w:jc w:val="center"/>
              <w:rPr>
                <w:rFonts w:hint="eastAsia" w:ascii="宋体" w:hAnsi="宋体" w:cs="宋体"/>
                <w:sz w:val="22"/>
                <w:szCs w:val="22"/>
              </w:rPr>
            </w:pPr>
          </w:p>
        </w:tc>
        <w:tc>
          <w:tcPr>
            <w:tcW w:w="1193" w:type="dxa"/>
            <w:vMerge w:val="continue"/>
            <w:tcBorders>
              <w:top w:val="single" w:color="000000" w:sz="4" w:space="0"/>
              <w:left w:val="single" w:color="000000" w:sz="4" w:space="0"/>
              <w:bottom w:val="single" w:color="000000" w:sz="4" w:space="0"/>
              <w:right w:val="single" w:color="000000" w:sz="4" w:space="0"/>
            </w:tcBorders>
            <w:vAlign w:val="center"/>
          </w:tcPr>
          <w:p w14:paraId="49C69A75">
            <w:pPr>
              <w:jc w:val="center"/>
              <w:rPr>
                <w:rFonts w:hint="eastAsia" w:ascii="宋体" w:hAnsi="宋体" w:cs="宋体"/>
                <w:sz w:val="22"/>
                <w:szCs w:val="22"/>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6320662D">
            <w:pPr>
              <w:widowControl/>
              <w:rPr>
                <w:rFonts w:hint="eastAsia" w:ascii="宋体" w:hAnsi="宋体" w:cs="宋体"/>
                <w:sz w:val="22"/>
                <w:szCs w:val="22"/>
                <w:lang w:bidi="ar"/>
              </w:rPr>
            </w:pPr>
            <w:r>
              <w:rPr>
                <w:rFonts w:hint="eastAsia" w:ascii="宋体" w:hAnsi="宋体" w:cs="宋体"/>
                <w:sz w:val="22"/>
                <w:szCs w:val="22"/>
                <w:lang w:bidi="ar"/>
              </w:rPr>
              <w:t>安全保障措施（4分）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6CFCA6DC">
            <w:pPr>
              <w:widowControl/>
              <w:spacing w:line="360" w:lineRule="auto"/>
              <w:jc w:val="left"/>
              <w:rPr>
                <w:rFonts w:hint="eastAsia" w:ascii="宋体" w:hAnsi="宋体" w:cs="宋体"/>
                <w:sz w:val="22"/>
                <w:szCs w:val="22"/>
              </w:rPr>
            </w:pPr>
            <w:r>
              <w:rPr>
                <w:rFonts w:hint="eastAsia" w:ascii="宋体" w:hAnsi="宋体" w:cs="宋体"/>
                <w:sz w:val="22"/>
                <w:szCs w:val="22"/>
              </w:rPr>
              <w:t>根据投标人提供的实施现场安全保障措施进行评审。</w:t>
            </w:r>
          </w:p>
          <w:p w14:paraId="339A2FF2">
            <w:pPr>
              <w:widowControl/>
              <w:spacing w:line="360" w:lineRule="auto"/>
              <w:jc w:val="left"/>
              <w:rPr>
                <w:rFonts w:hint="eastAsia" w:ascii="宋体" w:hAnsi="宋体" w:cs="宋体"/>
                <w:sz w:val="22"/>
                <w:szCs w:val="22"/>
                <w:lang w:bidi="ar"/>
              </w:rPr>
            </w:pPr>
            <w:r>
              <w:rPr>
                <w:rFonts w:hint="eastAsia" w:ascii="宋体" w:hAnsi="宋体" w:cs="宋体"/>
                <w:sz w:val="22"/>
                <w:szCs w:val="22"/>
              </w:rPr>
              <w:t>1.方案内容完整、具体、合理、切实可行优于本项目的项目需求的该项得4分；                                               2.方案内容合理性一般、科学、较全面符合本项目的项目需求的该项得3.5分；                                                   3.方案内容不合理、不科学、不全面不能满足本项目的项目需求的该项得3分；                                                  4.不提供方案的不得分。</w:t>
            </w:r>
          </w:p>
        </w:tc>
      </w:tr>
      <w:tr w14:paraId="2AA30695">
        <w:tblPrEx>
          <w:tblCellMar>
            <w:top w:w="0" w:type="dxa"/>
            <w:left w:w="108" w:type="dxa"/>
            <w:bottom w:w="0" w:type="dxa"/>
            <w:right w:w="108" w:type="dxa"/>
          </w:tblCellMar>
        </w:tblPrEx>
        <w:trPr>
          <w:trHeight w:val="649" w:hRule="atLeast"/>
          <w:jc w:val="center"/>
        </w:trPr>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3033AC3C">
            <w:pPr>
              <w:jc w:val="center"/>
              <w:rPr>
                <w:rFonts w:hint="eastAsia" w:ascii="宋体" w:hAnsi="宋体" w:cs="宋体"/>
                <w:sz w:val="22"/>
                <w:szCs w:val="22"/>
              </w:rPr>
            </w:pPr>
          </w:p>
        </w:tc>
        <w:tc>
          <w:tcPr>
            <w:tcW w:w="1193" w:type="dxa"/>
            <w:vMerge w:val="continue"/>
            <w:tcBorders>
              <w:top w:val="single" w:color="000000" w:sz="4" w:space="0"/>
              <w:left w:val="single" w:color="000000" w:sz="4" w:space="0"/>
              <w:bottom w:val="single" w:color="000000" w:sz="4" w:space="0"/>
              <w:right w:val="single" w:color="000000" w:sz="4" w:space="0"/>
            </w:tcBorders>
            <w:vAlign w:val="center"/>
          </w:tcPr>
          <w:p w14:paraId="49634819">
            <w:pPr>
              <w:jc w:val="center"/>
              <w:rPr>
                <w:rFonts w:hint="eastAsia" w:ascii="宋体" w:hAnsi="宋体" w:cs="宋体"/>
                <w:sz w:val="22"/>
                <w:szCs w:val="22"/>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00D1B9CF">
            <w:pPr>
              <w:widowControl/>
              <w:jc w:val="center"/>
              <w:rPr>
                <w:rFonts w:hint="eastAsia" w:ascii="宋体" w:hAnsi="宋体" w:cs="宋体"/>
                <w:sz w:val="22"/>
                <w:szCs w:val="22"/>
              </w:rPr>
            </w:pPr>
            <w:r>
              <w:rPr>
                <w:rFonts w:hint="eastAsia" w:ascii="宋体" w:hAnsi="宋体" w:cs="宋体"/>
                <w:sz w:val="22"/>
                <w:szCs w:val="22"/>
                <w:lang w:bidi="ar"/>
              </w:rPr>
              <w:t>售后服务方案（5分）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08D1DBB2">
            <w:pPr>
              <w:widowControl/>
              <w:spacing w:line="288" w:lineRule="auto"/>
              <w:jc w:val="left"/>
              <w:rPr>
                <w:rFonts w:hint="eastAsia" w:ascii="宋体" w:hAnsi="宋体" w:cs="宋体"/>
                <w:sz w:val="22"/>
                <w:szCs w:val="22"/>
                <w:lang w:bidi="ar"/>
              </w:rPr>
            </w:pPr>
            <w:r>
              <w:rPr>
                <w:rFonts w:hint="eastAsia" w:ascii="宋体" w:hAnsi="宋体" w:cs="宋体"/>
                <w:sz w:val="22"/>
                <w:szCs w:val="22"/>
                <w:lang w:bidi="ar"/>
              </w:rPr>
              <w:t>投标人具有完善的售后服务体系，针对本项目提供切实可行的售后服务方案进行评审。</w:t>
            </w:r>
          </w:p>
          <w:p w14:paraId="75E5F68E">
            <w:pPr>
              <w:widowControl/>
              <w:numPr>
                <w:ilvl w:val="0"/>
                <w:numId w:val="8"/>
              </w:numPr>
              <w:spacing w:line="288" w:lineRule="auto"/>
              <w:jc w:val="left"/>
              <w:rPr>
                <w:rFonts w:hint="eastAsia" w:ascii="宋体" w:hAnsi="宋体" w:cs="宋体"/>
                <w:sz w:val="22"/>
                <w:szCs w:val="22"/>
                <w:lang w:bidi="ar"/>
              </w:rPr>
            </w:pPr>
            <w:r>
              <w:rPr>
                <w:rFonts w:hint="eastAsia" w:ascii="宋体" w:hAnsi="宋体" w:cs="宋体"/>
                <w:sz w:val="22"/>
                <w:szCs w:val="22"/>
                <w:lang w:bidi="ar"/>
              </w:rPr>
              <w:t>根据投标文件中的服务方式、服务人员配备、响应时间、故障处理、应急方案以及是否本地化服务的要求，方案优于本项目的项目需求的该项得5分；</w:t>
            </w:r>
          </w:p>
          <w:p w14:paraId="1230A874">
            <w:pPr>
              <w:widowControl/>
              <w:numPr>
                <w:ilvl w:val="0"/>
                <w:numId w:val="8"/>
              </w:numPr>
              <w:spacing w:line="288" w:lineRule="auto"/>
              <w:jc w:val="left"/>
              <w:rPr>
                <w:rFonts w:hint="eastAsia" w:ascii="宋体" w:hAnsi="宋体" w:cs="宋体"/>
                <w:sz w:val="22"/>
                <w:szCs w:val="22"/>
                <w:lang w:bidi="ar"/>
              </w:rPr>
            </w:pPr>
            <w:r>
              <w:rPr>
                <w:rFonts w:hint="eastAsia" w:ascii="宋体" w:hAnsi="宋体" w:cs="宋体"/>
                <w:sz w:val="22"/>
                <w:szCs w:val="22"/>
                <w:lang w:bidi="ar"/>
              </w:rPr>
              <w:t>方案合理性一般、科学、较全面符合本项目的项目需求的该项得4.5分；</w:t>
            </w:r>
          </w:p>
          <w:p w14:paraId="6FBB1393">
            <w:pPr>
              <w:widowControl/>
              <w:numPr>
                <w:ilvl w:val="0"/>
                <w:numId w:val="8"/>
              </w:numPr>
              <w:spacing w:line="288" w:lineRule="auto"/>
              <w:jc w:val="left"/>
              <w:rPr>
                <w:rFonts w:hint="eastAsia" w:ascii="宋体" w:hAnsi="宋体" w:cs="宋体"/>
                <w:sz w:val="22"/>
                <w:szCs w:val="22"/>
                <w:lang w:bidi="ar"/>
              </w:rPr>
            </w:pPr>
            <w:r>
              <w:rPr>
                <w:rFonts w:hint="eastAsia" w:ascii="宋体" w:hAnsi="宋体" w:cs="宋体"/>
                <w:sz w:val="22"/>
                <w:szCs w:val="22"/>
                <w:lang w:bidi="ar"/>
              </w:rPr>
              <w:t>方案不合理、不科学、不全面不能满足本项目的项目需求的该项得4分；</w:t>
            </w:r>
          </w:p>
          <w:p w14:paraId="76EAD966">
            <w:pPr>
              <w:widowControl/>
              <w:spacing w:line="288" w:lineRule="auto"/>
              <w:jc w:val="left"/>
              <w:rPr>
                <w:rFonts w:hint="eastAsia" w:ascii="宋体" w:hAnsi="宋体" w:cs="宋体"/>
                <w:sz w:val="22"/>
                <w:szCs w:val="22"/>
              </w:rPr>
            </w:pPr>
            <w:r>
              <w:rPr>
                <w:rFonts w:hint="eastAsia" w:ascii="宋体" w:hAnsi="宋体" w:cs="宋体"/>
                <w:sz w:val="22"/>
                <w:szCs w:val="22"/>
                <w:lang w:bidi="ar"/>
              </w:rPr>
              <w:t>4.不提供方案的不得分。</w:t>
            </w:r>
          </w:p>
        </w:tc>
      </w:tr>
    </w:tbl>
    <w:p w14:paraId="4B404497">
      <w:pPr>
        <w:pStyle w:val="197"/>
        <w:spacing w:beforeAutospacing="0" w:afterAutospacing="0"/>
        <w:jc w:val="both"/>
        <w:rPr>
          <w:rFonts w:hint="eastAsia" w:ascii="黑体" w:hAnsi="宋体" w:eastAsia="黑体" w:cs="黑体"/>
          <w:sz w:val="44"/>
          <w:szCs w:val="44"/>
        </w:rPr>
      </w:pPr>
    </w:p>
    <w:p w14:paraId="7B94331D">
      <w:pPr>
        <w:pStyle w:val="197"/>
        <w:spacing w:beforeAutospacing="0" w:afterAutospacing="0"/>
        <w:jc w:val="center"/>
        <w:rPr>
          <w:rFonts w:hint="eastAsia" w:ascii="黑体" w:hAnsi="宋体" w:eastAsia="黑体" w:cs="黑体"/>
          <w:sz w:val="44"/>
          <w:szCs w:val="44"/>
        </w:rPr>
      </w:pPr>
    </w:p>
    <w:p w14:paraId="7F79CCB4">
      <w:pPr>
        <w:pStyle w:val="197"/>
        <w:spacing w:beforeAutospacing="0" w:afterAutospacing="0"/>
        <w:jc w:val="center"/>
        <w:rPr>
          <w:rFonts w:hint="eastAsia" w:ascii="黑体" w:hAnsi="宋体" w:eastAsia="黑体" w:cs="黑体"/>
          <w:sz w:val="44"/>
          <w:szCs w:val="44"/>
        </w:rPr>
      </w:pPr>
    </w:p>
    <w:p w14:paraId="772F094E">
      <w:pPr>
        <w:pStyle w:val="197"/>
        <w:keepNext/>
        <w:spacing w:beforeAutospacing="0" w:afterAutospacing="0"/>
        <w:jc w:val="both"/>
        <w:rPr>
          <w:rFonts w:hint="eastAsia" w:ascii="黑体" w:hAnsi="宋体" w:eastAsia="黑体" w:cs="黑体"/>
          <w:sz w:val="44"/>
          <w:szCs w:val="44"/>
        </w:rPr>
      </w:pPr>
    </w:p>
    <w:p w14:paraId="13C43E16">
      <w:pPr>
        <w:pStyle w:val="197"/>
        <w:keepNext/>
        <w:spacing w:beforeAutospacing="0" w:afterAutospacing="0"/>
        <w:jc w:val="center"/>
        <w:rPr>
          <w:rFonts w:hint="eastAsia" w:ascii="黑体" w:hAnsi="宋体" w:eastAsia="黑体" w:cs="黑体"/>
          <w:sz w:val="44"/>
          <w:szCs w:val="44"/>
        </w:rPr>
      </w:pPr>
    </w:p>
    <w:p w14:paraId="61C13336">
      <w:pPr>
        <w:pStyle w:val="197"/>
        <w:keepNext/>
        <w:spacing w:beforeAutospacing="0" w:afterAutospacing="0"/>
        <w:jc w:val="center"/>
        <w:rPr>
          <w:rFonts w:hint="eastAsia" w:ascii="黑体" w:hAnsi="宋体" w:eastAsia="黑体" w:cs="黑体"/>
          <w:sz w:val="44"/>
          <w:szCs w:val="44"/>
        </w:rPr>
      </w:pPr>
    </w:p>
    <w:p w14:paraId="0BD9F342">
      <w:pPr>
        <w:pStyle w:val="197"/>
        <w:keepNext/>
        <w:spacing w:beforeAutospacing="0" w:afterAutospacing="0"/>
        <w:jc w:val="center"/>
        <w:rPr>
          <w:rFonts w:hint="eastAsia" w:ascii="黑体" w:hAnsi="宋体" w:eastAsia="黑体" w:cs="黑体"/>
          <w:sz w:val="44"/>
          <w:szCs w:val="44"/>
        </w:rPr>
      </w:pPr>
    </w:p>
    <w:p w14:paraId="4F66DC16">
      <w:pPr>
        <w:pStyle w:val="197"/>
        <w:keepNext/>
        <w:spacing w:beforeAutospacing="0" w:afterAutospacing="0"/>
        <w:jc w:val="center"/>
        <w:rPr>
          <w:rFonts w:hint="eastAsia" w:ascii="黑体" w:hAnsi="宋体" w:eastAsia="黑体" w:cs="黑体"/>
          <w:sz w:val="44"/>
          <w:szCs w:val="44"/>
        </w:rPr>
      </w:pPr>
    </w:p>
    <w:p w14:paraId="2B72B2EC">
      <w:pPr>
        <w:pStyle w:val="197"/>
        <w:keepNext/>
        <w:spacing w:beforeAutospacing="0" w:afterAutospacing="0"/>
        <w:jc w:val="center"/>
        <w:rPr>
          <w:rFonts w:hint="eastAsia" w:ascii="黑体" w:hAnsi="宋体" w:eastAsia="黑体" w:cs="黑体"/>
          <w:sz w:val="44"/>
          <w:szCs w:val="44"/>
        </w:rPr>
      </w:pPr>
    </w:p>
    <w:p w14:paraId="63935EDD">
      <w:pPr>
        <w:pStyle w:val="197"/>
        <w:keepNext/>
        <w:spacing w:beforeAutospacing="0" w:afterAutospacing="0"/>
        <w:jc w:val="both"/>
        <w:rPr>
          <w:rFonts w:hint="eastAsia" w:ascii="黑体" w:hAnsi="宋体" w:eastAsia="黑体" w:cs="黑体"/>
          <w:sz w:val="44"/>
          <w:szCs w:val="44"/>
        </w:rPr>
      </w:pPr>
    </w:p>
    <w:p w14:paraId="09227122">
      <w:pPr>
        <w:pStyle w:val="197"/>
        <w:keepNext/>
        <w:spacing w:beforeAutospacing="0" w:afterAutospacing="0"/>
        <w:jc w:val="both"/>
        <w:rPr>
          <w:rFonts w:hint="eastAsia" w:ascii="黑体" w:hAnsi="宋体" w:eastAsia="黑体" w:cs="黑体"/>
          <w:sz w:val="44"/>
          <w:szCs w:val="44"/>
        </w:rPr>
      </w:pPr>
    </w:p>
    <w:p w14:paraId="39E1A94B">
      <w:pPr>
        <w:pStyle w:val="197"/>
        <w:keepNext/>
        <w:spacing w:beforeAutospacing="0" w:afterAutospacing="0"/>
        <w:jc w:val="both"/>
        <w:rPr>
          <w:rFonts w:hint="eastAsia" w:ascii="黑体" w:hAnsi="宋体" w:eastAsia="黑体" w:cs="黑体"/>
          <w:sz w:val="44"/>
          <w:szCs w:val="44"/>
        </w:rPr>
      </w:pPr>
    </w:p>
    <w:p w14:paraId="51437281">
      <w:pPr>
        <w:pStyle w:val="197"/>
        <w:keepNext/>
        <w:spacing w:beforeAutospacing="0" w:afterAutospacing="0"/>
        <w:jc w:val="both"/>
        <w:rPr>
          <w:rFonts w:hint="eastAsia" w:ascii="黑体" w:hAnsi="宋体" w:eastAsia="黑体" w:cs="黑体"/>
          <w:sz w:val="44"/>
          <w:szCs w:val="44"/>
        </w:rPr>
      </w:pPr>
    </w:p>
    <w:p w14:paraId="192993AF">
      <w:pPr>
        <w:bidi w:val="0"/>
        <w:rPr>
          <w:rFonts w:hint="eastAsia"/>
        </w:rPr>
      </w:pPr>
    </w:p>
    <w:p w14:paraId="508697B7">
      <w:pPr>
        <w:bidi w:val="0"/>
        <w:jc w:val="center"/>
        <w:rPr>
          <w:rFonts w:hint="eastAsia"/>
          <w:sz w:val="52"/>
          <w:szCs w:val="60"/>
        </w:rPr>
      </w:pPr>
    </w:p>
    <w:p w14:paraId="6A8E8611">
      <w:pPr>
        <w:bidi w:val="0"/>
        <w:jc w:val="center"/>
        <w:rPr>
          <w:rFonts w:hint="eastAsia"/>
          <w:sz w:val="52"/>
          <w:szCs w:val="60"/>
        </w:rPr>
      </w:pPr>
      <w:r>
        <w:rPr>
          <w:rFonts w:hint="eastAsia"/>
          <w:sz w:val="52"/>
          <w:szCs w:val="60"/>
        </w:rPr>
        <w:t>第六章  投标文件格式</w:t>
      </w:r>
    </w:p>
    <w:p w14:paraId="78BA1D3A">
      <w:pPr>
        <w:pStyle w:val="197"/>
        <w:keepNext/>
        <w:spacing w:beforeAutospacing="0" w:afterAutospacing="0"/>
        <w:jc w:val="center"/>
        <w:rPr>
          <w:rFonts w:hint="eastAsia" w:ascii="黑体" w:hAnsi="宋体" w:eastAsia="黑体" w:cs="黑体"/>
          <w:sz w:val="44"/>
          <w:szCs w:val="44"/>
        </w:rPr>
      </w:pPr>
    </w:p>
    <w:p w14:paraId="2B5506A5">
      <w:pPr>
        <w:pStyle w:val="197"/>
        <w:spacing w:beforeAutospacing="0" w:afterAutospacing="0"/>
        <w:jc w:val="center"/>
        <w:rPr>
          <w:rFonts w:hint="eastAsia" w:ascii="宋体" w:hAnsi="宋体" w:cs="宋体"/>
          <w:b/>
          <w:sz w:val="72"/>
          <w:szCs w:val="72"/>
        </w:rPr>
      </w:pPr>
      <w:bookmarkStart w:id="171" w:name="_Toc49090576"/>
      <w:bookmarkEnd w:id="171"/>
      <w:bookmarkStart w:id="172" w:name="_Toc120614282"/>
      <w:bookmarkEnd w:id="172"/>
      <w:bookmarkStart w:id="173" w:name="_Toc26554094"/>
      <w:bookmarkStart w:id="174" w:name="_Hlt26955039"/>
      <w:bookmarkStart w:id="175" w:name="_Hlt26671244"/>
    </w:p>
    <w:p w14:paraId="71999E0E">
      <w:pPr>
        <w:pStyle w:val="197"/>
        <w:spacing w:beforeAutospacing="0" w:afterAutospacing="0"/>
        <w:jc w:val="center"/>
        <w:rPr>
          <w:rFonts w:hint="eastAsia" w:ascii="宋体" w:hAnsi="宋体" w:cs="宋体"/>
          <w:b/>
          <w:sz w:val="72"/>
          <w:szCs w:val="72"/>
        </w:rPr>
      </w:pPr>
    </w:p>
    <w:p w14:paraId="17003F39">
      <w:pPr>
        <w:pStyle w:val="197"/>
        <w:spacing w:beforeAutospacing="0" w:afterAutospacing="0"/>
        <w:jc w:val="center"/>
      </w:pPr>
      <w:r>
        <w:rPr>
          <w:rFonts w:hint="eastAsia" w:ascii="宋体" w:hAnsi="宋体" w:cs="宋体"/>
          <w:b/>
          <w:sz w:val="72"/>
          <w:szCs w:val="72"/>
        </w:rPr>
        <w:t>投  标  文  件</w:t>
      </w:r>
    </w:p>
    <w:p w14:paraId="7F8618A3">
      <w:pPr>
        <w:pStyle w:val="197"/>
        <w:spacing w:beforeAutospacing="0" w:afterAutospacing="0"/>
        <w:jc w:val="center"/>
      </w:pPr>
      <w:r>
        <w:t> </w:t>
      </w:r>
    </w:p>
    <w:p w14:paraId="566C287D">
      <w:pPr>
        <w:pStyle w:val="197"/>
        <w:spacing w:beforeAutospacing="0" w:afterAutospacing="0"/>
        <w:jc w:val="center"/>
      </w:pPr>
      <w:r>
        <w:t> </w:t>
      </w:r>
    </w:p>
    <w:p w14:paraId="0E5A263E">
      <w:pPr>
        <w:pStyle w:val="197"/>
        <w:spacing w:beforeAutospacing="0" w:afterAutospacing="0"/>
        <w:jc w:val="center"/>
      </w:pPr>
      <w:r>
        <w:t> </w:t>
      </w:r>
    </w:p>
    <w:p w14:paraId="3379E267">
      <w:pPr>
        <w:pStyle w:val="197"/>
        <w:spacing w:beforeAutospacing="0" w:afterAutospacing="0"/>
        <w:jc w:val="center"/>
      </w:pPr>
      <w:r>
        <w:t> </w:t>
      </w:r>
    </w:p>
    <w:p w14:paraId="65EF6700">
      <w:pPr>
        <w:pStyle w:val="197"/>
        <w:spacing w:beforeAutospacing="0" w:afterAutospacing="0"/>
        <w:jc w:val="center"/>
      </w:pPr>
      <w:r>
        <w:t> </w:t>
      </w:r>
    </w:p>
    <w:p w14:paraId="4C05A81D">
      <w:pPr>
        <w:pStyle w:val="197"/>
        <w:spacing w:beforeAutospacing="0" w:afterAutospacing="0"/>
        <w:ind w:firstLine="1084"/>
        <w:jc w:val="both"/>
        <w:rPr>
          <w:rFonts w:hint="eastAsia" w:ascii="宋体" w:hAnsi="宋体" w:cs="宋体"/>
          <w:b/>
          <w:sz w:val="36"/>
          <w:szCs w:val="36"/>
        </w:rPr>
      </w:pPr>
    </w:p>
    <w:p w14:paraId="6F2C0477">
      <w:pPr>
        <w:pStyle w:val="197"/>
        <w:spacing w:beforeAutospacing="0" w:afterAutospacing="0"/>
        <w:ind w:firstLine="1084"/>
        <w:jc w:val="both"/>
        <w:rPr>
          <w:rFonts w:hint="eastAsia" w:ascii="宋体" w:hAnsi="宋体" w:cs="宋体"/>
          <w:b/>
          <w:sz w:val="36"/>
          <w:szCs w:val="36"/>
        </w:rPr>
      </w:pPr>
    </w:p>
    <w:p w14:paraId="2A8EE4A1">
      <w:pPr>
        <w:pStyle w:val="197"/>
        <w:spacing w:beforeAutospacing="0" w:afterAutospacing="0"/>
        <w:ind w:firstLine="1084"/>
        <w:jc w:val="both"/>
        <w:rPr>
          <w:rFonts w:hint="eastAsia" w:ascii="宋体" w:hAnsi="宋体" w:cs="宋体"/>
          <w:b/>
          <w:sz w:val="36"/>
          <w:szCs w:val="36"/>
        </w:rPr>
      </w:pPr>
    </w:p>
    <w:p w14:paraId="3AB6A0A0">
      <w:pPr>
        <w:pStyle w:val="197"/>
        <w:spacing w:beforeAutospacing="0" w:afterAutospacing="0"/>
        <w:ind w:firstLine="1084"/>
        <w:jc w:val="both"/>
        <w:rPr>
          <w:rFonts w:hint="eastAsia" w:ascii="宋体" w:hAnsi="宋体" w:cs="宋体"/>
          <w:b/>
          <w:sz w:val="36"/>
          <w:szCs w:val="36"/>
        </w:rPr>
      </w:pPr>
    </w:p>
    <w:p w14:paraId="6E122879">
      <w:pPr>
        <w:pStyle w:val="197"/>
        <w:spacing w:beforeAutospacing="0" w:afterAutospacing="0"/>
        <w:ind w:firstLine="1084"/>
        <w:jc w:val="both"/>
        <w:rPr>
          <w:rFonts w:hint="eastAsia" w:ascii="宋体" w:hAnsi="宋体" w:cs="宋体"/>
          <w:b/>
          <w:sz w:val="36"/>
          <w:szCs w:val="36"/>
        </w:rPr>
      </w:pPr>
    </w:p>
    <w:p w14:paraId="658EBE39">
      <w:pPr>
        <w:pStyle w:val="197"/>
        <w:spacing w:beforeAutospacing="0" w:afterAutospacing="0"/>
        <w:ind w:firstLine="1084"/>
        <w:jc w:val="both"/>
        <w:rPr>
          <w:rFonts w:hint="eastAsia" w:ascii="宋体" w:hAnsi="宋体" w:cs="宋体"/>
          <w:b/>
          <w:sz w:val="36"/>
          <w:szCs w:val="36"/>
        </w:rPr>
      </w:pPr>
    </w:p>
    <w:p w14:paraId="04D0F642">
      <w:pPr>
        <w:pStyle w:val="197"/>
        <w:spacing w:beforeAutospacing="0" w:afterAutospacing="0"/>
        <w:ind w:firstLine="1084"/>
        <w:jc w:val="both"/>
        <w:rPr>
          <w:rFonts w:hint="eastAsia" w:ascii="宋体" w:hAnsi="宋体" w:cs="宋体"/>
          <w:b/>
          <w:sz w:val="36"/>
          <w:szCs w:val="36"/>
        </w:rPr>
      </w:pPr>
    </w:p>
    <w:p w14:paraId="33F453E1">
      <w:pPr>
        <w:pStyle w:val="197"/>
        <w:spacing w:beforeAutospacing="0" w:afterAutospacing="0"/>
        <w:ind w:firstLine="1084"/>
        <w:jc w:val="both"/>
        <w:rPr>
          <w:rFonts w:hint="eastAsia" w:ascii="宋体" w:hAnsi="宋体" w:cs="宋体"/>
          <w:b/>
          <w:sz w:val="36"/>
          <w:szCs w:val="36"/>
        </w:rPr>
      </w:pPr>
    </w:p>
    <w:p w14:paraId="17298D3C">
      <w:pPr>
        <w:pStyle w:val="197"/>
        <w:spacing w:beforeAutospacing="0" w:afterAutospacing="0"/>
        <w:ind w:firstLine="1084"/>
        <w:jc w:val="both"/>
        <w:rPr>
          <w:rFonts w:hint="eastAsia" w:ascii="宋体" w:hAnsi="宋体" w:cs="宋体"/>
          <w:b/>
          <w:sz w:val="36"/>
          <w:szCs w:val="36"/>
        </w:rPr>
      </w:pPr>
    </w:p>
    <w:p w14:paraId="2C4F662F">
      <w:pPr>
        <w:pStyle w:val="197"/>
        <w:spacing w:beforeAutospacing="0" w:afterAutospacing="0"/>
        <w:ind w:firstLine="1084"/>
        <w:jc w:val="both"/>
      </w:pPr>
      <w:r>
        <w:rPr>
          <w:rFonts w:hint="eastAsia" w:ascii="宋体" w:hAnsi="宋体" w:cs="宋体"/>
          <w:b/>
          <w:sz w:val="36"/>
          <w:szCs w:val="36"/>
        </w:rPr>
        <w:t>项 目 名 称：</w:t>
      </w:r>
      <w:r>
        <w:rPr>
          <w:rFonts w:hint="eastAsia" w:ascii="宋体" w:hAnsi="宋体" w:cs="宋体"/>
          <w:b/>
          <w:sz w:val="36"/>
          <w:szCs w:val="36"/>
          <w:u w:val="single"/>
        </w:rPr>
        <w:t>             </w:t>
      </w:r>
    </w:p>
    <w:p w14:paraId="7D0FE439">
      <w:pPr>
        <w:pStyle w:val="197"/>
        <w:spacing w:beforeAutospacing="0" w:afterAutospacing="0"/>
        <w:ind w:firstLine="1084"/>
        <w:jc w:val="both"/>
      </w:pPr>
      <w:r>
        <w:rPr>
          <w:rFonts w:hint="eastAsia" w:ascii="宋体" w:hAnsi="宋体" w:cs="宋体"/>
          <w:b/>
          <w:sz w:val="36"/>
          <w:szCs w:val="36"/>
        </w:rPr>
        <w:t>项 目 编 号：</w:t>
      </w:r>
      <w:r>
        <w:rPr>
          <w:rFonts w:hint="eastAsia" w:ascii="宋体" w:hAnsi="宋体" w:cs="宋体"/>
          <w:b/>
          <w:sz w:val="36"/>
          <w:szCs w:val="36"/>
          <w:u w:val="single"/>
        </w:rPr>
        <w:t>             </w:t>
      </w:r>
    </w:p>
    <w:p w14:paraId="65B36607">
      <w:pPr>
        <w:pStyle w:val="197"/>
        <w:spacing w:beforeAutospacing="0" w:afterAutospacing="0"/>
        <w:jc w:val="both"/>
      </w:pPr>
      <w:r>
        <w:rPr>
          <w:rFonts w:hint="eastAsia" w:ascii="宋体" w:hAnsi="宋体" w:cs="宋体"/>
          <w:b/>
          <w:sz w:val="36"/>
          <w:szCs w:val="36"/>
        </w:rPr>
        <w:t>   投标人名称 ：</w:t>
      </w:r>
      <w:r>
        <w:rPr>
          <w:rFonts w:hint="eastAsia" w:ascii="宋体" w:hAnsi="宋体" w:cs="宋体"/>
          <w:b/>
          <w:sz w:val="36"/>
          <w:szCs w:val="36"/>
          <w:u w:val="single"/>
        </w:rPr>
        <w:t>（加盖CA电子公章）</w:t>
      </w:r>
    </w:p>
    <w:p w14:paraId="2E5DF62F">
      <w:pPr>
        <w:pStyle w:val="197"/>
        <w:spacing w:beforeAutospacing="0" w:afterAutospacing="0"/>
        <w:jc w:val="both"/>
      </w:pPr>
      <w:r>
        <w:rPr>
          <w:rFonts w:hint="eastAsia" w:ascii="宋体" w:hAnsi="宋体" w:cs="宋体"/>
          <w:b/>
          <w:sz w:val="36"/>
          <w:szCs w:val="36"/>
        </w:rPr>
        <w:t>   日   期 ：</w:t>
      </w:r>
      <w:r>
        <w:rPr>
          <w:rFonts w:hint="eastAsia" w:ascii="宋体" w:hAnsi="宋体" w:cs="宋体"/>
          <w:b/>
          <w:sz w:val="36"/>
          <w:szCs w:val="36"/>
          <w:u w:val="single"/>
        </w:rPr>
        <w:t>             </w:t>
      </w:r>
    </w:p>
    <w:p w14:paraId="65BA222B">
      <w:pPr>
        <w:pStyle w:val="197"/>
        <w:spacing w:beforeAutospacing="0" w:afterAutospacing="0" w:line="0" w:lineRule="atLeast"/>
        <w:jc w:val="center"/>
      </w:pPr>
    </w:p>
    <w:p w14:paraId="30BDB532">
      <w:pPr>
        <w:pStyle w:val="197"/>
        <w:spacing w:beforeAutospacing="0" w:afterAutospacing="0" w:line="0" w:lineRule="atLeast"/>
        <w:jc w:val="center"/>
      </w:pPr>
    </w:p>
    <w:p w14:paraId="78DD1661">
      <w:pPr>
        <w:pStyle w:val="197"/>
        <w:spacing w:beforeAutospacing="0" w:afterAutospacing="0" w:line="0" w:lineRule="atLeast"/>
        <w:jc w:val="center"/>
      </w:pPr>
    </w:p>
    <w:p w14:paraId="7FD13E6F">
      <w:pPr>
        <w:pStyle w:val="197"/>
        <w:spacing w:beforeAutospacing="0" w:afterAutospacing="0" w:line="0" w:lineRule="atLeast"/>
        <w:jc w:val="both"/>
      </w:pPr>
    </w:p>
    <w:p w14:paraId="19551486">
      <w:pPr>
        <w:pStyle w:val="197"/>
        <w:spacing w:beforeAutospacing="0" w:afterAutospacing="0" w:line="0" w:lineRule="atLeast"/>
        <w:jc w:val="both"/>
      </w:pPr>
    </w:p>
    <w:p w14:paraId="7001173E">
      <w:pPr>
        <w:pStyle w:val="197"/>
        <w:spacing w:beforeAutospacing="0" w:afterAutospacing="0" w:line="0" w:lineRule="atLeast"/>
        <w:jc w:val="center"/>
      </w:pPr>
      <w:r>
        <w:rPr>
          <w:rFonts w:hint="eastAsia" w:ascii="宋体" w:hAnsi="宋体" w:cs="宋体"/>
          <w:b/>
          <w:sz w:val="32"/>
          <w:szCs w:val="32"/>
        </w:rPr>
        <w:t>投标文件目录</w:t>
      </w:r>
    </w:p>
    <w:p w14:paraId="74E5990F">
      <w:pPr>
        <w:pStyle w:val="197"/>
        <w:spacing w:beforeAutospacing="0" w:afterAutospacing="0" w:line="0" w:lineRule="atLeast"/>
        <w:jc w:val="center"/>
      </w:pPr>
      <w:r>
        <w:t> </w:t>
      </w:r>
    </w:p>
    <w:p w14:paraId="272DD840">
      <w:pPr>
        <w:pStyle w:val="197"/>
        <w:spacing w:beforeAutospacing="0" w:afterAutospacing="0" w:line="360" w:lineRule="auto"/>
        <w:ind w:left="480"/>
        <w:jc w:val="both"/>
        <w:rPr>
          <w:iCs/>
        </w:rPr>
      </w:pPr>
      <w:r>
        <w:rPr>
          <w:rFonts w:hint="eastAsia" w:ascii="宋体" w:hAnsi="宋体" w:cs="宋体"/>
          <w:iCs/>
        </w:rPr>
        <w:t>一、法人或者其他组织的营业执照等证明文件，自然人的身份证明</w:t>
      </w:r>
    </w:p>
    <w:p w14:paraId="24CDD636">
      <w:pPr>
        <w:tabs>
          <w:tab w:val="left" w:pos="1331"/>
        </w:tabs>
        <w:spacing w:line="360" w:lineRule="auto"/>
        <w:ind w:firstLine="480"/>
        <w:jc w:val="left"/>
        <w:rPr>
          <w:iCs/>
        </w:rPr>
      </w:pPr>
      <w:r>
        <w:rPr>
          <w:rFonts w:hint="eastAsia" w:ascii="宋体" w:hAnsi="宋体" w:cs="宋体"/>
          <w:iCs/>
          <w:sz w:val="24"/>
        </w:rPr>
        <w:t>二、上一年度的财务状况报告（至少提供资产负债表、利润表、现金流量表，投标人成立不满一年无需提供）</w:t>
      </w:r>
    </w:p>
    <w:p w14:paraId="079F899F">
      <w:pPr>
        <w:pStyle w:val="197"/>
        <w:spacing w:beforeAutospacing="0" w:afterAutospacing="0" w:line="360" w:lineRule="auto"/>
        <w:ind w:left="480"/>
        <w:jc w:val="both"/>
        <w:rPr>
          <w:rFonts w:hint="eastAsia" w:ascii="宋体" w:hAnsi="宋体" w:cs="宋体"/>
          <w:iCs/>
        </w:rPr>
      </w:pPr>
      <w:r>
        <w:rPr>
          <w:rFonts w:hint="eastAsia" w:ascii="宋体" w:hAnsi="宋体" w:cs="宋体"/>
          <w:iCs/>
        </w:rPr>
        <w:t>三、具备履行合同所必需的设备和专业技术能力的书面声明</w:t>
      </w:r>
    </w:p>
    <w:p w14:paraId="0E6F4E7D">
      <w:pPr>
        <w:pStyle w:val="197"/>
        <w:spacing w:beforeAutospacing="0" w:afterAutospacing="0" w:line="360" w:lineRule="auto"/>
        <w:ind w:left="480"/>
        <w:jc w:val="both"/>
        <w:rPr>
          <w:rFonts w:hint="eastAsia" w:ascii="宋体" w:hAnsi="宋体" w:cs="宋体"/>
          <w:iCs/>
        </w:rPr>
      </w:pPr>
      <w:r>
        <w:rPr>
          <w:rFonts w:hint="eastAsia" w:ascii="宋体" w:hAnsi="宋体" w:cs="宋体"/>
          <w:iCs/>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F22CDF3">
      <w:pPr>
        <w:pStyle w:val="197"/>
        <w:spacing w:beforeAutospacing="0" w:afterAutospacing="0" w:line="360" w:lineRule="auto"/>
        <w:ind w:firstLine="480"/>
        <w:jc w:val="both"/>
        <w:rPr>
          <w:iCs/>
        </w:rPr>
      </w:pPr>
      <w:r>
        <w:rPr>
          <w:rFonts w:hint="eastAsia" w:ascii="宋体" w:hAnsi="宋体" w:cs="宋体"/>
          <w:iCs/>
        </w:rPr>
        <w:t>五、参加政府采购活动前 3 年内在经营活动中没有重大违法记录的书面声明</w:t>
      </w:r>
    </w:p>
    <w:p w14:paraId="5543DA7D">
      <w:pPr>
        <w:pStyle w:val="197"/>
        <w:spacing w:beforeAutospacing="0" w:afterAutospacing="0" w:line="360" w:lineRule="auto"/>
        <w:ind w:firstLine="480"/>
        <w:jc w:val="both"/>
        <w:rPr>
          <w:iCs/>
        </w:rPr>
      </w:pPr>
      <w:r>
        <w:rPr>
          <w:rFonts w:hint="eastAsia" w:ascii="宋体" w:hAnsi="宋体" w:cs="宋体"/>
          <w:iCs/>
        </w:rPr>
        <w:t>六、特定资格要求的证明文件（如果本项目设置特定资格要求，则需要提供）</w:t>
      </w:r>
    </w:p>
    <w:p w14:paraId="2721C6E0">
      <w:pPr>
        <w:pStyle w:val="197"/>
        <w:spacing w:beforeAutospacing="0" w:afterAutospacing="0" w:line="360" w:lineRule="auto"/>
        <w:ind w:firstLine="480"/>
        <w:jc w:val="both"/>
        <w:rPr>
          <w:iCs/>
        </w:rPr>
      </w:pPr>
      <w:r>
        <w:rPr>
          <w:rFonts w:hint="eastAsia" w:ascii="宋体" w:hAnsi="宋体" w:cs="宋体"/>
          <w:iCs/>
        </w:rPr>
        <w:t>七、法人授权书</w:t>
      </w:r>
    </w:p>
    <w:p w14:paraId="55D75491">
      <w:pPr>
        <w:pStyle w:val="197"/>
        <w:spacing w:beforeAutospacing="0" w:afterAutospacing="0" w:line="360" w:lineRule="auto"/>
        <w:ind w:firstLine="480"/>
        <w:jc w:val="both"/>
        <w:rPr>
          <w:iCs/>
        </w:rPr>
      </w:pPr>
      <w:r>
        <w:rPr>
          <w:rFonts w:hint="eastAsia" w:ascii="宋体" w:hAnsi="宋体" w:cs="宋体"/>
          <w:iCs/>
        </w:rPr>
        <w:t>八、投标函</w:t>
      </w:r>
    </w:p>
    <w:p w14:paraId="40D42CAC">
      <w:pPr>
        <w:pStyle w:val="197"/>
        <w:spacing w:beforeAutospacing="0" w:afterAutospacing="0" w:line="360" w:lineRule="auto"/>
        <w:ind w:firstLine="480"/>
        <w:jc w:val="both"/>
        <w:rPr>
          <w:iCs/>
        </w:rPr>
      </w:pPr>
      <w:r>
        <w:rPr>
          <w:rFonts w:hint="eastAsia" w:ascii="宋体" w:hAnsi="宋体" w:cs="宋体"/>
          <w:iCs/>
        </w:rPr>
        <w:t>九、中小企业声明函</w:t>
      </w:r>
    </w:p>
    <w:p w14:paraId="26C28ED7">
      <w:pPr>
        <w:pStyle w:val="197"/>
        <w:spacing w:beforeAutospacing="0" w:afterAutospacing="0" w:line="360" w:lineRule="auto"/>
        <w:ind w:firstLine="480"/>
        <w:jc w:val="both"/>
        <w:rPr>
          <w:rFonts w:hint="eastAsia" w:ascii="宋体" w:hAnsi="宋体" w:cs="宋体"/>
          <w:iCs/>
        </w:rPr>
      </w:pPr>
      <w:r>
        <w:rPr>
          <w:rFonts w:hint="eastAsia" w:ascii="宋体" w:hAnsi="宋体" w:cs="宋体"/>
          <w:iCs/>
        </w:rPr>
        <w:t>十、残疾人福利性单位声明函</w:t>
      </w:r>
    </w:p>
    <w:p w14:paraId="10EE851B">
      <w:pPr>
        <w:pStyle w:val="197"/>
        <w:spacing w:beforeAutospacing="0" w:afterAutospacing="0" w:line="360" w:lineRule="auto"/>
        <w:ind w:firstLine="480"/>
        <w:jc w:val="both"/>
        <w:rPr>
          <w:rFonts w:hint="eastAsia" w:ascii="宋体" w:hAnsi="宋体" w:cs="宋体"/>
          <w:iCs/>
        </w:rPr>
      </w:pPr>
      <w:r>
        <w:rPr>
          <w:rFonts w:hint="eastAsia" w:ascii="宋体" w:hAnsi="宋体" w:cs="宋体"/>
          <w:iCs/>
        </w:rPr>
        <w:t>十一、 关于符合本国产品标准的声明函</w:t>
      </w:r>
    </w:p>
    <w:p w14:paraId="29751CB9">
      <w:pPr>
        <w:pStyle w:val="197"/>
        <w:spacing w:beforeAutospacing="0" w:afterAutospacing="0" w:line="360" w:lineRule="auto"/>
        <w:ind w:firstLine="480"/>
        <w:jc w:val="both"/>
        <w:rPr>
          <w:iCs/>
        </w:rPr>
      </w:pPr>
      <w:r>
        <w:rPr>
          <w:rFonts w:hint="eastAsia" w:ascii="宋体" w:hAnsi="宋体" w:cs="宋体"/>
          <w:iCs/>
        </w:rPr>
        <w:t>十二、投标产品品牌型号及分项报价表</w:t>
      </w:r>
    </w:p>
    <w:p w14:paraId="0CDBBCBA">
      <w:pPr>
        <w:pStyle w:val="197"/>
        <w:spacing w:beforeAutospacing="0" w:afterAutospacing="0" w:line="360" w:lineRule="auto"/>
        <w:ind w:firstLine="480"/>
        <w:jc w:val="both"/>
        <w:rPr>
          <w:iCs/>
        </w:rPr>
      </w:pPr>
      <w:r>
        <w:rPr>
          <w:rFonts w:hint="eastAsia" w:ascii="宋体" w:hAnsi="宋体" w:cs="宋体"/>
          <w:iCs/>
        </w:rPr>
        <w:t>十三、技术要求响应及偏离表</w:t>
      </w:r>
    </w:p>
    <w:p w14:paraId="64E3E50A">
      <w:pPr>
        <w:pStyle w:val="197"/>
        <w:spacing w:beforeAutospacing="0" w:afterAutospacing="0" w:line="360" w:lineRule="auto"/>
        <w:ind w:firstLine="480"/>
        <w:jc w:val="both"/>
        <w:rPr>
          <w:iCs/>
        </w:rPr>
      </w:pPr>
      <w:r>
        <w:rPr>
          <w:rFonts w:hint="eastAsia" w:ascii="宋体" w:hAnsi="宋体" w:cs="宋体"/>
          <w:iCs/>
        </w:rPr>
        <w:t>十四、商务要求响应及偏离表</w:t>
      </w:r>
    </w:p>
    <w:p w14:paraId="15D696B0">
      <w:pPr>
        <w:pStyle w:val="197"/>
        <w:spacing w:beforeAutospacing="0" w:afterAutospacing="0" w:line="360" w:lineRule="auto"/>
        <w:ind w:firstLine="480"/>
        <w:jc w:val="both"/>
        <w:rPr>
          <w:rFonts w:hint="eastAsia" w:ascii="宋体" w:hAnsi="宋体" w:cs="宋体"/>
          <w:iCs/>
        </w:rPr>
      </w:pPr>
      <w:r>
        <w:rPr>
          <w:rFonts w:hint="eastAsia" w:ascii="宋体" w:hAnsi="宋体" w:cs="宋体"/>
          <w:iCs/>
        </w:rPr>
        <w:t>十五、开标一览表</w:t>
      </w:r>
    </w:p>
    <w:p w14:paraId="645FA08C">
      <w:pPr>
        <w:pStyle w:val="197"/>
        <w:spacing w:beforeAutospacing="0" w:afterAutospacing="0" w:line="360" w:lineRule="auto"/>
        <w:ind w:firstLine="480"/>
        <w:jc w:val="both"/>
        <w:rPr>
          <w:rFonts w:hint="eastAsia" w:ascii="宋体" w:hAnsi="宋体" w:cs="宋体"/>
          <w:iCs/>
        </w:rPr>
      </w:pPr>
      <w:r>
        <w:rPr>
          <w:rFonts w:hint="eastAsia" w:ascii="宋体" w:hAnsi="宋体" w:cs="宋体"/>
          <w:iCs/>
        </w:rPr>
        <w:t>十六、盐城市政府采购事前信用承诺书</w:t>
      </w:r>
    </w:p>
    <w:p w14:paraId="5816CB3F">
      <w:pPr>
        <w:pStyle w:val="197"/>
        <w:spacing w:beforeAutospacing="0" w:afterAutospacing="0" w:line="360" w:lineRule="auto"/>
        <w:ind w:firstLine="480"/>
        <w:jc w:val="both"/>
        <w:rPr>
          <w:rFonts w:hint="eastAsia" w:ascii="宋体" w:hAnsi="宋体" w:eastAsia="宋体" w:cs="宋体"/>
          <w:iCs/>
          <w:lang w:val="en-US" w:eastAsia="zh-CN"/>
        </w:rPr>
      </w:pPr>
      <w:r>
        <w:rPr>
          <w:rFonts w:hint="eastAsia" w:ascii="宋体" w:hAnsi="宋体" w:cs="宋体"/>
          <w:iCs/>
          <w:lang w:val="en-US" w:eastAsia="zh-CN"/>
        </w:rPr>
        <w:t>十七、</w:t>
      </w:r>
    </w:p>
    <w:p w14:paraId="439F070E">
      <w:pPr>
        <w:pStyle w:val="197"/>
        <w:spacing w:beforeAutospacing="0" w:afterAutospacing="0" w:line="0" w:lineRule="atLeast"/>
        <w:ind w:firstLine="480"/>
        <w:jc w:val="both"/>
      </w:pPr>
      <w:r>
        <w:t> </w:t>
      </w:r>
    </w:p>
    <w:p w14:paraId="46DE8904">
      <w:pPr>
        <w:pStyle w:val="197"/>
        <w:spacing w:beforeAutospacing="0" w:afterAutospacing="0" w:line="0" w:lineRule="atLeast"/>
        <w:ind w:firstLine="480"/>
        <w:jc w:val="both"/>
      </w:pPr>
      <w:r>
        <w:t> </w:t>
      </w:r>
    </w:p>
    <w:p w14:paraId="623B2BA1">
      <w:pPr>
        <w:pStyle w:val="197"/>
        <w:spacing w:beforeAutospacing="0" w:afterAutospacing="0" w:line="0" w:lineRule="atLeast"/>
        <w:ind w:firstLine="480"/>
        <w:jc w:val="both"/>
      </w:pPr>
      <w:r>
        <w:t> </w:t>
      </w:r>
    </w:p>
    <w:p w14:paraId="13059CC7">
      <w:pPr>
        <w:pStyle w:val="197"/>
        <w:spacing w:beforeAutospacing="0" w:afterAutospacing="0" w:line="0" w:lineRule="atLeast"/>
        <w:ind w:firstLine="480"/>
        <w:jc w:val="both"/>
      </w:pPr>
      <w:r>
        <w:t> </w:t>
      </w:r>
    </w:p>
    <w:p w14:paraId="595C373D">
      <w:pPr>
        <w:pStyle w:val="197"/>
        <w:spacing w:beforeAutospacing="0" w:afterAutospacing="0" w:line="0" w:lineRule="atLeast"/>
        <w:ind w:firstLine="480"/>
        <w:jc w:val="both"/>
      </w:pPr>
      <w:r>
        <w:t> </w:t>
      </w:r>
    </w:p>
    <w:p w14:paraId="41BFFACC">
      <w:pPr>
        <w:pStyle w:val="197"/>
        <w:spacing w:beforeAutospacing="0" w:afterAutospacing="0" w:line="0" w:lineRule="atLeast"/>
        <w:ind w:firstLine="480"/>
        <w:jc w:val="both"/>
      </w:pPr>
      <w:r>
        <w:t> </w:t>
      </w:r>
    </w:p>
    <w:p w14:paraId="7D054391">
      <w:pPr>
        <w:pStyle w:val="197"/>
        <w:spacing w:beforeAutospacing="0" w:afterAutospacing="0" w:line="0" w:lineRule="atLeast"/>
        <w:ind w:firstLine="480"/>
        <w:jc w:val="both"/>
      </w:pPr>
      <w:r>
        <w:t> </w:t>
      </w:r>
    </w:p>
    <w:p w14:paraId="4DFDFB40">
      <w:pPr>
        <w:pStyle w:val="197"/>
        <w:spacing w:beforeAutospacing="0" w:afterAutospacing="0" w:line="0" w:lineRule="atLeast"/>
        <w:ind w:firstLine="480"/>
        <w:jc w:val="both"/>
      </w:pPr>
      <w:r>
        <w:t> </w:t>
      </w:r>
    </w:p>
    <w:p w14:paraId="239C9D8B">
      <w:pPr>
        <w:pStyle w:val="197"/>
        <w:spacing w:beforeAutospacing="0" w:afterAutospacing="0" w:line="0" w:lineRule="atLeast"/>
        <w:jc w:val="both"/>
      </w:pPr>
    </w:p>
    <w:p w14:paraId="4A54A86D">
      <w:pPr>
        <w:pStyle w:val="197"/>
        <w:spacing w:beforeAutospacing="0" w:afterAutospacing="0" w:line="0" w:lineRule="atLeast"/>
        <w:ind w:firstLine="480"/>
        <w:jc w:val="both"/>
      </w:pPr>
    </w:p>
    <w:p w14:paraId="2CCE29A7">
      <w:pPr>
        <w:pStyle w:val="197"/>
        <w:spacing w:beforeAutospacing="0" w:afterAutospacing="0" w:line="0" w:lineRule="atLeast"/>
        <w:ind w:firstLine="480"/>
        <w:jc w:val="both"/>
      </w:pPr>
    </w:p>
    <w:p w14:paraId="7C20AD27">
      <w:pPr>
        <w:pStyle w:val="197"/>
        <w:spacing w:beforeAutospacing="0" w:afterAutospacing="0" w:line="0" w:lineRule="atLeast"/>
        <w:jc w:val="both"/>
      </w:pPr>
    </w:p>
    <w:p w14:paraId="0C9FA7EF">
      <w:pPr>
        <w:pStyle w:val="197"/>
        <w:spacing w:beforeAutospacing="0" w:afterAutospacing="0"/>
        <w:jc w:val="both"/>
      </w:pPr>
      <w:r>
        <w:rPr>
          <w:rFonts w:hint="eastAsia" w:ascii="黑体" w:hAnsi="宋体" w:eastAsia="黑体" w:cs="黑体"/>
          <w:i/>
          <w:sz w:val="32"/>
          <w:szCs w:val="32"/>
          <w:u w:val="single"/>
        </w:rPr>
        <w:t>一、法人或者其他组织的营业执照等证明文件，自然人的身份证明</w:t>
      </w:r>
    </w:p>
    <w:p w14:paraId="63FA2B8D">
      <w:pPr>
        <w:pStyle w:val="197"/>
        <w:spacing w:beforeAutospacing="0" w:afterAutospacing="0" w:line="0" w:lineRule="atLeast"/>
        <w:ind w:firstLine="480"/>
        <w:jc w:val="both"/>
      </w:pPr>
      <w:r>
        <w:t> </w:t>
      </w:r>
    </w:p>
    <w:p w14:paraId="0F65B51D">
      <w:pPr>
        <w:pStyle w:val="197"/>
        <w:spacing w:beforeAutospacing="0" w:afterAutospacing="0"/>
        <w:jc w:val="both"/>
        <w:rPr>
          <w:rFonts w:eastAsia="黑体"/>
        </w:rPr>
      </w:pPr>
      <w:r>
        <w:rPr>
          <w:rFonts w:hint="eastAsia" w:ascii="黑体" w:hAnsi="宋体" w:eastAsia="黑体" w:cs="黑体"/>
          <w:i/>
          <w:sz w:val="32"/>
          <w:szCs w:val="32"/>
          <w:u w:val="single"/>
        </w:rPr>
        <w:t>二、上一年度的财务状况报告</w:t>
      </w:r>
    </w:p>
    <w:p w14:paraId="4BE1DACC">
      <w:pPr>
        <w:tabs>
          <w:tab w:val="left" w:pos="1331"/>
        </w:tabs>
        <w:ind w:firstLine="480"/>
        <w:jc w:val="left"/>
        <w:rPr>
          <w:iCs/>
        </w:rPr>
      </w:pPr>
      <w:r>
        <w:rPr>
          <w:rFonts w:hint="eastAsia" w:ascii="宋体" w:hAnsi="宋体" w:cs="宋体"/>
          <w:iCs/>
          <w:sz w:val="24"/>
        </w:rPr>
        <w:t>（至少提供资产负债表、利润表、现金流量表，</w:t>
      </w:r>
      <w:r>
        <w:rPr>
          <w:rFonts w:hint="eastAsia" w:ascii="宋体" w:hAnsi="宋体" w:cs="宋体"/>
          <w:iCs/>
        </w:rPr>
        <w:t>投标人成立不满一年无需提供）</w:t>
      </w:r>
    </w:p>
    <w:p w14:paraId="3293A5F8">
      <w:pPr>
        <w:pStyle w:val="197"/>
        <w:spacing w:beforeAutospacing="0" w:afterAutospacing="0"/>
        <w:jc w:val="both"/>
      </w:pPr>
      <w:r>
        <w:t> </w:t>
      </w:r>
    </w:p>
    <w:p w14:paraId="6552D71C">
      <w:pPr>
        <w:pStyle w:val="197"/>
        <w:spacing w:beforeAutospacing="0" w:afterAutospacing="0"/>
        <w:jc w:val="both"/>
      </w:pPr>
      <w:r>
        <w:rPr>
          <w:rFonts w:hint="eastAsia" w:ascii="黑体" w:hAnsi="宋体" w:eastAsia="黑体" w:cs="黑体"/>
          <w:i/>
          <w:sz w:val="32"/>
          <w:szCs w:val="32"/>
          <w:u w:val="single"/>
        </w:rPr>
        <w:t>三、具备履行合同所必需的设备和专业技术能力的书面声明</w:t>
      </w:r>
    </w:p>
    <w:p w14:paraId="361339F8">
      <w:pPr>
        <w:pStyle w:val="197"/>
        <w:spacing w:beforeAutospacing="0" w:afterAutospacing="0" w:line="0" w:lineRule="atLeast"/>
        <w:ind w:firstLine="492"/>
        <w:jc w:val="both"/>
      </w:pPr>
      <w:r>
        <w:rPr>
          <w:rFonts w:hint="eastAsia" w:ascii="宋体" w:hAnsi="宋体" w:cs="宋体"/>
        </w:rPr>
        <w:t>我单位郑重声明：我单位具备履行本项采购合同所必需的设备和专业技术能力，为履行本项采购合同我公司具备如下主要设备和主要专业技术能力：</w:t>
      </w:r>
    </w:p>
    <w:p w14:paraId="1AA3AF0B">
      <w:pPr>
        <w:pStyle w:val="197"/>
        <w:spacing w:beforeAutospacing="0" w:afterAutospacing="0" w:line="0" w:lineRule="atLeast"/>
        <w:ind w:firstLine="492"/>
        <w:jc w:val="both"/>
      </w:pPr>
      <w:r>
        <w:rPr>
          <w:rFonts w:hint="eastAsia" w:ascii="宋体" w:hAnsi="宋体" w:cs="宋体"/>
        </w:rPr>
        <w:t>主要设备有：</w:t>
      </w:r>
      <w:r>
        <w:rPr>
          <w:rFonts w:hint="eastAsia" w:ascii="宋体" w:hAnsi="宋体" w:cs="宋体"/>
          <w:u w:val="single"/>
        </w:rPr>
        <w:t xml:space="preserve">  </w:t>
      </w:r>
      <w:r>
        <w:rPr>
          <w:rFonts w:hint="eastAsia" w:ascii="宋体" w:hAnsi="宋体" w:cs="宋体"/>
        </w:rPr>
        <w:t>。</w:t>
      </w:r>
    </w:p>
    <w:p w14:paraId="147F0B92">
      <w:pPr>
        <w:pStyle w:val="197"/>
        <w:spacing w:beforeAutospacing="0" w:afterAutospacing="0"/>
        <w:jc w:val="both"/>
        <w:rPr>
          <w:rFonts w:hint="eastAsia" w:ascii="宋体" w:hAnsi="宋体" w:cs="宋体"/>
        </w:rPr>
      </w:pPr>
      <w:r>
        <w:rPr>
          <w:rFonts w:hint="eastAsia" w:ascii="宋体" w:hAnsi="宋体" w:cs="宋体"/>
        </w:rPr>
        <w:t>主要专业技术能力有：</w:t>
      </w:r>
      <w:r>
        <w:rPr>
          <w:rFonts w:hint="eastAsia" w:ascii="宋体" w:hAnsi="宋体" w:cs="宋体"/>
          <w:u w:val="single"/>
        </w:rPr>
        <w:t xml:space="preserve">   </w:t>
      </w:r>
      <w:r>
        <w:rPr>
          <w:rFonts w:hint="eastAsia" w:ascii="宋体" w:hAnsi="宋体" w:cs="宋体"/>
        </w:rPr>
        <w:t>。</w:t>
      </w:r>
    </w:p>
    <w:p w14:paraId="68EB99F5">
      <w:pPr>
        <w:pStyle w:val="197"/>
        <w:spacing w:beforeAutospacing="0" w:afterAutospacing="0"/>
        <w:jc w:val="both"/>
      </w:pPr>
      <w:r>
        <w:rPr>
          <w:rFonts w:hint="eastAsia" w:ascii="黑体" w:hAnsi="宋体" w:eastAsia="黑体" w:cs="黑体"/>
          <w:i/>
          <w:sz w:val="32"/>
          <w:szCs w:val="32"/>
          <w:u w:val="single"/>
        </w:rPr>
        <w:t>四、依法缴纳税收和社会保障资金的相关材料</w:t>
      </w:r>
    </w:p>
    <w:p w14:paraId="317E3581">
      <w:pPr>
        <w:pStyle w:val="197"/>
        <w:spacing w:beforeAutospacing="0" w:afterAutospacing="0"/>
        <w:ind w:firstLine="480"/>
        <w:jc w:val="both"/>
      </w:pPr>
      <w:r>
        <w:rPr>
          <w:rFonts w:hint="eastAsia" w:ascii="宋体" w:hAnsi="宋体" w:cs="宋体"/>
        </w:rPr>
        <w:t>提供提交投标文件截止时间前一年内至少一个月依法缴纳税收及缴纳社会保障资金的证明材料。投标人依法享受缓缴、免缴税收、社会保障资金的提供证明材料。</w:t>
      </w:r>
    </w:p>
    <w:p w14:paraId="51D7661C">
      <w:pPr>
        <w:pStyle w:val="197"/>
        <w:spacing w:beforeAutospacing="0" w:afterAutospacing="0"/>
        <w:jc w:val="both"/>
      </w:pPr>
      <w:r>
        <w:t> </w:t>
      </w:r>
    </w:p>
    <w:p w14:paraId="4F752E9E">
      <w:pPr>
        <w:pStyle w:val="197"/>
        <w:spacing w:beforeAutospacing="0" w:afterAutospacing="0"/>
        <w:jc w:val="both"/>
      </w:pPr>
      <w:r>
        <w:rPr>
          <w:rFonts w:hint="eastAsia" w:ascii="黑体" w:hAnsi="宋体" w:eastAsia="黑体" w:cs="黑体"/>
          <w:i/>
          <w:sz w:val="32"/>
          <w:szCs w:val="32"/>
          <w:u w:val="single"/>
        </w:rPr>
        <w:t>五、参加政府采购活动前 3 年内在经营活动中没有重大违法记录的书面声明</w:t>
      </w:r>
    </w:p>
    <w:p w14:paraId="5D8A3332">
      <w:pPr>
        <w:pStyle w:val="197"/>
        <w:spacing w:beforeAutospacing="0" w:afterAutospacing="0" w:line="0" w:lineRule="atLeast"/>
        <w:jc w:val="both"/>
        <w:rPr>
          <w:rFonts w:hint="eastAsia" w:ascii="宋体" w:hAnsi="宋体" w:cs="宋体"/>
          <w:b/>
          <w:sz w:val="44"/>
          <w:szCs w:val="44"/>
        </w:rPr>
      </w:pPr>
      <w:r>
        <w:rPr>
          <w:rFonts w:hint="eastAsia" w:ascii="宋体" w:hAnsi="宋体" w:cs="宋体"/>
          <w:b/>
          <w:sz w:val="44"/>
          <w:szCs w:val="44"/>
        </w:rPr>
        <w:t>                </w:t>
      </w:r>
    </w:p>
    <w:p w14:paraId="19DAF02A">
      <w:pPr>
        <w:pStyle w:val="197"/>
        <w:spacing w:beforeAutospacing="0" w:afterAutospacing="0" w:line="0" w:lineRule="atLeast"/>
        <w:ind w:firstLine="3092"/>
        <w:jc w:val="both"/>
      </w:pPr>
      <w:r>
        <w:rPr>
          <w:rFonts w:hint="eastAsia" w:ascii="宋体" w:hAnsi="宋体" w:cs="宋体"/>
          <w:b/>
          <w:sz w:val="44"/>
          <w:szCs w:val="44"/>
        </w:rPr>
        <w:t xml:space="preserve"> 声  明</w:t>
      </w:r>
    </w:p>
    <w:p w14:paraId="7F3C3D6A">
      <w:pPr>
        <w:pStyle w:val="197"/>
        <w:spacing w:beforeAutospacing="0" w:afterAutospacing="0" w:line="0" w:lineRule="atLeast"/>
        <w:jc w:val="both"/>
      </w:pPr>
      <w:r>
        <w:rPr>
          <w:rFonts w:hint="eastAsia" w:ascii="宋体" w:hAnsi="宋体" w:cs="宋体"/>
          <w:b/>
        </w:rPr>
        <w:t xml:space="preserve">    </w:t>
      </w:r>
      <w:r>
        <w:rPr>
          <w:rFonts w:hint="eastAsia" w:ascii="宋体" w:hAnsi="宋体" w:cs="宋体"/>
        </w:rPr>
        <w:t>我单位郑重声明：参加本次政府采购活动前 3 年内，我单位在经营活动中没有因违法经营受到刑事处罚或者责令停产停业、吊销许可证或者执照、较大数额罚款等行政处罚。</w:t>
      </w:r>
    </w:p>
    <w:p w14:paraId="450D1A9F">
      <w:pPr>
        <w:pStyle w:val="197"/>
        <w:spacing w:beforeAutospacing="0" w:afterAutospacing="0"/>
        <w:jc w:val="both"/>
      </w:pPr>
      <w:r>
        <w:t> </w:t>
      </w:r>
    </w:p>
    <w:p w14:paraId="22C31D35">
      <w:pPr>
        <w:pStyle w:val="197"/>
        <w:spacing w:beforeAutospacing="0" w:afterAutospacing="0"/>
        <w:jc w:val="both"/>
      </w:pPr>
      <w:r>
        <w:rPr>
          <w:rFonts w:hint="eastAsia" w:ascii="黑体" w:hAnsi="宋体" w:eastAsia="黑体" w:cs="黑体"/>
          <w:i/>
          <w:sz w:val="32"/>
          <w:szCs w:val="32"/>
          <w:u w:val="single"/>
        </w:rPr>
        <w:t>六、特定资格要求的证明文件</w:t>
      </w:r>
    </w:p>
    <w:p w14:paraId="32442CC2">
      <w:pPr>
        <w:pStyle w:val="197"/>
        <w:spacing w:beforeAutospacing="0" w:afterAutospacing="0" w:line="0" w:lineRule="atLeast"/>
        <w:jc w:val="both"/>
      </w:pPr>
      <w:r>
        <w:rPr>
          <w:rFonts w:hint="eastAsia" w:ascii="宋体" w:hAnsi="宋体" w:cs="宋体"/>
        </w:rPr>
        <w:t>   如果本项目申请人的特定资格要求中要求提供的，必须提供。</w:t>
      </w:r>
    </w:p>
    <w:p w14:paraId="7C75D249">
      <w:pPr>
        <w:pStyle w:val="197"/>
        <w:spacing w:beforeAutospacing="0" w:afterAutospacing="0"/>
        <w:jc w:val="center"/>
        <w:rPr>
          <w:rFonts w:hint="eastAsia" w:ascii="黑体" w:hAnsi="宋体" w:eastAsia="黑体" w:cs="黑体"/>
          <w:i/>
          <w:sz w:val="32"/>
          <w:szCs w:val="32"/>
          <w:u w:val="single"/>
        </w:rPr>
      </w:pPr>
      <w:bookmarkStart w:id="176" w:name="_Toc120614284"/>
    </w:p>
    <w:p w14:paraId="4F11231E">
      <w:pPr>
        <w:pStyle w:val="197"/>
        <w:spacing w:beforeAutospacing="0" w:afterAutospacing="0"/>
        <w:jc w:val="center"/>
        <w:rPr>
          <w:rFonts w:hint="eastAsia" w:ascii="黑体" w:hAnsi="宋体" w:eastAsia="黑体" w:cs="黑体"/>
          <w:i/>
          <w:sz w:val="32"/>
          <w:szCs w:val="32"/>
          <w:u w:val="single"/>
        </w:rPr>
      </w:pPr>
    </w:p>
    <w:p w14:paraId="5F7D259D">
      <w:pPr>
        <w:pStyle w:val="197"/>
        <w:spacing w:beforeAutospacing="0" w:afterAutospacing="0"/>
        <w:jc w:val="center"/>
        <w:rPr>
          <w:rFonts w:hint="eastAsia" w:ascii="黑体" w:hAnsi="宋体" w:eastAsia="黑体" w:cs="黑体"/>
          <w:bCs/>
          <w:i/>
          <w:sz w:val="32"/>
          <w:szCs w:val="32"/>
          <w:u w:val="single"/>
        </w:rPr>
      </w:pPr>
    </w:p>
    <w:p w14:paraId="5F18F191">
      <w:pPr>
        <w:pStyle w:val="197"/>
        <w:spacing w:beforeAutospacing="0" w:afterAutospacing="0"/>
        <w:jc w:val="center"/>
        <w:rPr>
          <w:rFonts w:hint="eastAsia" w:ascii="黑体" w:hAnsi="宋体" w:eastAsia="黑体" w:cs="黑体"/>
          <w:bCs/>
          <w:i/>
          <w:sz w:val="32"/>
          <w:szCs w:val="32"/>
          <w:u w:val="single"/>
        </w:rPr>
      </w:pPr>
    </w:p>
    <w:p w14:paraId="5AF83957">
      <w:pPr>
        <w:pStyle w:val="197"/>
        <w:spacing w:beforeAutospacing="0" w:afterAutospacing="0"/>
        <w:jc w:val="center"/>
        <w:rPr>
          <w:rFonts w:hint="eastAsia" w:ascii="黑体" w:hAnsi="宋体" w:eastAsia="黑体" w:cs="黑体"/>
          <w:bCs/>
          <w:i/>
          <w:sz w:val="32"/>
          <w:szCs w:val="32"/>
          <w:u w:val="single"/>
        </w:rPr>
      </w:pPr>
    </w:p>
    <w:p w14:paraId="7FBCAD7F">
      <w:pPr>
        <w:pStyle w:val="197"/>
        <w:spacing w:beforeAutospacing="0" w:afterAutospacing="0"/>
        <w:jc w:val="center"/>
        <w:rPr>
          <w:rFonts w:hint="eastAsia" w:ascii="黑体" w:hAnsi="宋体" w:eastAsia="黑体" w:cs="黑体"/>
          <w:bCs/>
          <w:i/>
          <w:sz w:val="32"/>
          <w:szCs w:val="32"/>
          <w:u w:val="single"/>
        </w:rPr>
      </w:pPr>
    </w:p>
    <w:p w14:paraId="0458DAC0">
      <w:pPr>
        <w:pStyle w:val="197"/>
        <w:spacing w:beforeAutospacing="0" w:afterAutospacing="0"/>
        <w:jc w:val="center"/>
        <w:rPr>
          <w:rFonts w:hint="eastAsia" w:ascii="黑体" w:hAnsi="宋体" w:eastAsia="黑体" w:cs="黑体"/>
          <w:bCs/>
          <w:i/>
          <w:sz w:val="32"/>
          <w:szCs w:val="32"/>
          <w:u w:val="single"/>
        </w:rPr>
      </w:pPr>
    </w:p>
    <w:p w14:paraId="5FCCA3BB">
      <w:pPr>
        <w:pStyle w:val="197"/>
        <w:spacing w:beforeAutospacing="0" w:afterAutospacing="0"/>
        <w:jc w:val="center"/>
        <w:rPr>
          <w:rFonts w:hint="eastAsia" w:ascii="黑体" w:hAnsi="宋体" w:eastAsia="黑体" w:cs="黑体"/>
          <w:bCs/>
          <w:i/>
          <w:sz w:val="32"/>
          <w:szCs w:val="32"/>
          <w:u w:val="single"/>
        </w:rPr>
      </w:pPr>
    </w:p>
    <w:p w14:paraId="48B22EAD">
      <w:pPr>
        <w:pStyle w:val="197"/>
        <w:spacing w:beforeAutospacing="0" w:afterAutospacing="0"/>
        <w:jc w:val="center"/>
        <w:rPr>
          <w:rFonts w:hint="eastAsia" w:ascii="黑体" w:hAnsi="宋体" w:eastAsia="黑体" w:cs="黑体"/>
          <w:bCs/>
          <w:i/>
          <w:sz w:val="32"/>
          <w:szCs w:val="32"/>
          <w:u w:val="single"/>
        </w:rPr>
      </w:pPr>
    </w:p>
    <w:p w14:paraId="76B57258">
      <w:pPr>
        <w:pStyle w:val="197"/>
        <w:spacing w:beforeAutospacing="0" w:afterAutospacing="0"/>
        <w:jc w:val="center"/>
        <w:rPr>
          <w:rFonts w:hint="eastAsia" w:ascii="黑体" w:hAnsi="宋体" w:eastAsia="黑体" w:cs="黑体"/>
          <w:i/>
          <w:sz w:val="32"/>
          <w:szCs w:val="32"/>
          <w:u w:val="single"/>
        </w:rPr>
      </w:pPr>
    </w:p>
    <w:p w14:paraId="29F08F75">
      <w:pPr>
        <w:pStyle w:val="197"/>
        <w:spacing w:beforeAutospacing="0" w:afterAutospacing="0"/>
        <w:jc w:val="center"/>
      </w:pPr>
      <w:r>
        <w:rPr>
          <w:rFonts w:hint="eastAsia" w:ascii="黑体" w:hAnsi="宋体" w:eastAsia="黑体" w:cs="黑体"/>
          <w:i/>
          <w:sz w:val="32"/>
          <w:szCs w:val="32"/>
          <w:u w:val="single"/>
        </w:rPr>
        <w:t>七、法人授权书</w:t>
      </w:r>
    </w:p>
    <w:p w14:paraId="0CBC4E27">
      <w:pPr>
        <w:pStyle w:val="197"/>
        <w:tabs>
          <w:tab w:val="left" w:pos="360"/>
        </w:tabs>
        <w:spacing w:beforeAutospacing="0" w:afterAutospacing="0"/>
        <w:ind w:firstLine="480"/>
        <w:jc w:val="both"/>
      </w:pPr>
      <w:r>
        <w:rPr>
          <w:rFonts w:ascii="Times New Roman" w:hAnsi="Times New Roman"/>
        </w:rPr>
        <w:t>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号项目采购活动的合法代理人，以本单位名义全权处理一切与该项目采购有关的事务。</w:t>
      </w:r>
    </w:p>
    <w:p w14:paraId="2F0EEF0F">
      <w:pPr>
        <w:pStyle w:val="197"/>
        <w:tabs>
          <w:tab w:val="left" w:pos="360"/>
        </w:tabs>
        <w:spacing w:beforeAutospacing="0" w:afterAutospacing="0"/>
        <w:ind w:firstLine="480"/>
        <w:jc w:val="both"/>
      </w:pPr>
      <w:r>
        <w:rPr>
          <w:rFonts w:ascii="Times New Roman" w:hAnsi="Times New Roman"/>
        </w:rPr>
        <w:t>本授权书于______年____月____日起生效，特此声明。</w:t>
      </w:r>
    </w:p>
    <w:p w14:paraId="6AF5D176">
      <w:pPr>
        <w:pStyle w:val="197"/>
        <w:tabs>
          <w:tab w:val="left" w:pos="360"/>
        </w:tabs>
        <w:spacing w:beforeAutospacing="0" w:afterAutospacing="0"/>
        <w:jc w:val="both"/>
      </w:pPr>
      <w:r>
        <w:rPr>
          <w:rFonts w:ascii="Times New Roman" w:hAnsi="Times New Roman"/>
        </w:rPr>
        <w:t>        被授权人身份证号码：</w:t>
      </w:r>
      <w:r>
        <w:rPr>
          <w:rFonts w:ascii="Times New Roman" w:hAnsi="Times New Roman"/>
          <w:u w:val="single"/>
        </w:rPr>
        <w:t>                           </w:t>
      </w:r>
      <w:r>
        <w:rPr>
          <w:rFonts w:hint="eastAsia" w:ascii="Times New Roman" w:hAnsi="Times New Roman"/>
          <w:u w:val="single"/>
        </w:rPr>
        <w:t xml:space="preserve">    </w:t>
      </w:r>
      <w:r>
        <w:rPr>
          <w:rFonts w:ascii="Times New Roman" w:hAnsi="Times New Roman"/>
          <w:u w:val="single"/>
        </w:rPr>
        <w:t xml:space="preserve">   </w:t>
      </w:r>
    </w:p>
    <w:p w14:paraId="737192DA">
      <w:pPr>
        <w:pStyle w:val="197"/>
        <w:tabs>
          <w:tab w:val="left" w:pos="360"/>
        </w:tabs>
        <w:spacing w:beforeAutospacing="0" w:afterAutospacing="0"/>
        <w:jc w:val="both"/>
        <w:rPr>
          <w:rFonts w:ascii="Times New Roman" w:hAnsi="Times New Roman"/>
          <w:u w:val="single"/>
        </w:rPr>
      </w:pPr>
      <w:r>
        <w:rPr>
          <w:rFonts w:ascii="Times New Roman" w:hAnsi="Times New Roman"/>
        </w:rPr>
        <w:t>        被授权人联系电话：（手机）</w:t>
      </w:r>
      <w:r>
        <w:rPr>
          <w:rFonts w:ascii="Times New Roman" w:hAnsi="Times New Roman"/>
          <w:u w:val="single"/>
        </w:rPr>
        <w:t xml:space="preserve">                          </w:t>
      </w:r>
    </w:p>
    <w:p w14:paraId="671BA01E">
      <w:pPr>
        <w:pStyle w:val="197"/>
        <w:tabs>
          <w:tab w:val="left" w:pos="360"/>
        </w:tabs>
        <w:spacing w:beforeAutospacing="0" w:afterAutospacing="0"/>
        <w:ind w:firstLine="480" w:firstLineChars="200"/>
        <w:jc w:val="both"/>
      </w:pPr>
      <w:r>
        <w:rPr>
          <w:rFonts w:ascii="Times New Roman" w:hAnsi="Times New Roman"/>
        </w:rPr>
        <w:t>授权单位名称：</w:t>
      </w:r>
      <w:r>
        <w:rPr>
          <w:rFonts w:ascii="Times New Roman" w:hAnsi="Times New Roman"/>
          <w:u w:val="single"/>
        </w:rPr>
        <w:t>（加盖CA电子公章）</w:t>
      </w:r>
      <w:r>
        <w:rPr>
          <w:rFonts w:hint="eastAsia" w:ascii="Times New Roman" w:hAnsi="Times New Roman"/>
          <w:u w:val="single"/>
        </w:rPr>
        <w:t xml:space="preserve">      </w:t>
      </w:r>
    </w:p>
    <w:p w14:paraId="29DA8088">
      <w:pPr>
        <w:pStyle w:val="197"/>
        <w:tabs>
          <w:tab w:val="left" w:pos="360"/>
        </w:tabs>
        <w:spacing w:beforeAutospacing="0" w:afterAutospacing="0"/>
        <w:ind w:firstLine="480"/>
        <w:jc w:val="both"/>
      </w:pPr>
      <w:r>
        <w:rPr>
          <w:rFonts w:ascii="Times New Roman" w:hAnsi="Times New Roman"/>
        </w:rPr>
        <w:t>单位地址：</w:t>
      </w:r>
      <w:r>
        <w:rPr>
          <w:rFonts w:ascii="Times New Roman" w:hAnsi="Times New Roman"/>
          <w:u w:val="single"/>
        </w:rPr>
        <w:t xml:space="preserve">                                         </w:t>
      </w:r>
      <w:r>
        <w:rPr>
          <w:rFonts w:hint="eastAsia" w:ascii="Times New Roman" w:hAnsi="Times New Roman"/>
          <w:u w:val="single"/>
        </w:rPr>
        <w:t xml:space="preserve">         </w:t>
      </w:r>
    </w:p>
    <w:p w14:paraId="3E81AEE2">
      <w:pPr>
        <w:pStyle w:val="197"/>
        <w:tabs>
          <w:tab w:val="left" w:pos="360"/>
        </w:tabs>
        <w:spacing w:beforeAutospacing="0" w:afterAutospacing="0"/>
        <w:ind w:firstLine="480"/>
        <w:jc w:val="both"/>
      </w:pPr>
      <w:r>
        <w:rPr>
          <w:rFonts w:ascii="Times New Roman" w:hAnsi="Times New Roman"/>
        </w:rPr>
        <w:t>日期：</w:t>
      </w:r>
      <w:bookmarkStart w:id="177" w:name="_格式3__银行出具的资信证明"/>
      <w:bookmarkStart w:id="178" w:name="_Hlt26955070"/>
      <w:bookmarkStart w:id="179" w:name="_Hlt26671380"/>
      <w:r>
        <w:rPr>
          <w:rFonts w:ascii="Times New Roman" w:hAnsi="Times New Roman"/>
          <w:u w:val="single"/>
        </w:rPr>
        <w:t xml:space="preserve">                                         </w:t>
      </w:r>
      <w:r>
        <w:rPr>
          <w:rFonts w:hint="eastAsia" w:ascii="Times New Roman" w:hAnsi="Times New Roman"/>
          <w:u w:val="single"/>
        </w:rPr>
        <w:t xml:space="preserve">             </w:t>
      </w:r>
    </w:p>
    <w:p w14:paraId="101EE6E7">
      <w:pPr>
        <w:pStyle w:val="197"/>
        <w:spacing w:beforeAutospacing="0" w:afterAutospacing="0"/>
        <w:ind w:firstLine="420"/>
        <w:jc w:val="both"/>
      </w:pPr>
      <w:r>
        <w:t> </w:t>
      </w:r>
      <w:r>
        <w:rPr>
          <w:rFonts w:hint="eastAsia"/>
        </w:rPr>
        <w:t xml:space="preserve"> </w:t>
      </w:r>
    </w:p>
    <w:p w14:paraId="0C8CD462">
      <w:pPr>
        <w:pStyle w:val="197"/>
        <w:spacing w:beforeAutospacing="0" w:afterAutospacing="0"/>
        <w:jc w:val="both"/>
      </w:pPr>
      <w:r>
        <w:t> </w:t>
      </w:r>
    </w:p>
    <w:p w14:paraId="11BC6A61">
      <w:pPr>
        <w:pStyle w:val="197"/>
        <w:spacing w:beforeAutospacing="0" w:afterAutospacing="0" w:line="0" w:lineRule="atLeast"/>
        <w:jc w:val="both"/>
      </w:pPr>
      <w:r>
        <w:t> </w:t>
      </w:r>
    </w:p>
    <w:p w14:paraId="0449B640">
      <w:pPr>
        <w:pStyle w:val="197"/>
        <w:keepNext/>
        <w:keepLines/>
        <w:spacing w:before="260" w:beforeAutospacing="0" w:after="260" w:afterAutospacing="0" w:line="415" w:lineRule="auto"/>
        <w:ind w:firstLine="3390"/>
        <w:jc w:val="both"/>
      </w:pPr>
      <w:r>
        <w:rPr>
          <w:rFonts w:hint="eastAsia" w:ascii="宋体" w:hAnsi="宋体" w:cs="宋体"/>
          <w:b/>
        </w:rPr>
        <w:br w:type="page" w:clear="all"/>
      </w:r>
      <w:r>
        <w:rPr>
          <w:rFonts w:hint="eastAsia" w:ascii="宋体" w:hAnsi="宋体" w:cs="宋体"/>
          <w:b/>
        </w:rPr>
        <w:t> </w:t>
      </w:r>
      <w:r>
        <w:rPr>
          <w:rFonts w:hint="eastAsia" w:ascii="黑体" w:hAnsi="宋体" w:eastAsia="黑体" w:cs="黑体"/>
          <w:b/>
          <w:i/>
          <w:sz w:val="32"/>
          <w:szCs w:val="32"/>
          <w:u w:val="single"/>
        </w:rPr>
        <w:t>八、投标函</w:t>
      </w:r>
    </w:p>
    <w:p w14:paraId="1AE172C5">
      <w:pPr>
        <w:pStyle w:val="197"/>
        <w:spacing w:beforeAutospacing="0" w:afterAutospacing="0" w:line="400" w:lineRule="atLeast"/>
      </w:pPr>
      <w:r>
        <w:rPr>
          <w:rFonts w:hint="eastAsia" w:ascii="宋体" w:hAnsi="宋体" w:cs="宋体"/>
        </w:rPr>
        <w:t>致：</w:t>
      </w:r>
      <w:r>
        <w:rPr>
          <w:rFonts w:ascii="宋体" w:hAnsi="宋体" w:cs="宋体"/>
        </w:rPr>
        <w:t>滨海县农业综合行政执法大队</w:t>
      </w:r>
    </w:p>
    <w:p w14:paraId="55FCA7E9">
      <w:pPr>
        <w:pStyle w:val="197"/>
        <w:spacing w:beforeAutospacing="0" w:afterAutospacing="0" w:line="400" w:lineRule="atLeast"/>
        <w:ind w:firstLine="480"/>
      </w:pPr>
      <w:r>
        <w:rPr>
          <w:rFonts w:hint="eastAsia" w:ascii="宋体" w:hAnsi="宋体" w:cs="宋体"/>
        </w:rPr>
        <w:t>根据贵方的JSZC-***</w:t>
      </w:r>
      <w:r>
        <w:rPr>
          <w:rFonts w:hint="eastAsia" w:ascii="宋体" w:hAnsi="宋体" w:cs="宋体"/>
          <w:b/>
          <w:sz w:val="36"/>
          <w:szCs w:val="36"/>
          <w:u w:val="single"/>
        </w:rPr>
        <w:t xml:space="preserve">            </w:t>
      </w:r>
      <w:r>
        <w:rPr>
          <w:rFonts w:hint="eastAsia" w:ascii="宋体" w:hAnsi="宋体" w:cs="宋体"/>
        </w:rPr>
        <w:t>号招标文件，正式授权下述签字人_________________(姓名)代表我方______________（投标人的名称），全权处理本次项目投标的有关事宜。</w:t>
      </w:r>
    </w:p>
    <w:p w14:paraId="58C28643">
      <w:pPr>
        <w:pStyle w:val="197"/>
        <w:spacing w:beforeAutospacing="0" w:afterAutospacing="0" w:line="400" w:lineRule="atLeast"/>
        <w:ind w:firstLine="480"/>
      </w:pPr>
      <w:r>
        <w:rPr>
          <w:rFonts w:hint="eastAsia" w:ascii="宋体" w:hAnsi="宋体" w:cs="宋体"/>
        </w:rPr>
        <w:t>据此函，__________签字人兹宣布同意如下：</w:t>
      </w:r>
    </w:p>
    <w:p w14:paraId="39A59268">
      <w:pPr>
        <w:pStyle w:val="197"/>
        <w:spacing w:beforeAutospacing="0" w:afterAutospacing="0" w:line="400" w:lineRule="atLeast"/>
        <w:ind w:firstLine="480"/>
        <w:rPr>
          <w:rFonts w:hint="eastAsia" w:ascii="宋体" w:hAnsi="宋体" w:cs="宋体"/>
        </w:rPr>
      </w:pPr>
      <w:r>
        <w:rPr>
          <w:rFonts w:hint="eastAsia" w:ascii="宋体" w:hAnsi="宋体" w:cs="宋体"/>
        </w:rPr>
        <w:t>1.</w:t>
      </w:r>
      <w:r>
        <w:rPr>
          <w:rFonts w:hint="eastAsia" w:ascii="宋体" w:hAnsi="宋体"/>
        </w:rPr>
        <w:t>我单位此次</w:t>
      </w:r>
      <w:r>
        <w:rPr>
          <w:rFonts w:hint="eastAsia" w:ascii="宋体" w:hAnsi="宋体" w:cs="宋体"/>
        </w:rPr>
        <w:t>供货期限（含安装调试工期）：</w:t>
      </w:r>
      <w:r>
        <w:rPr>
          <w:rFonts w:hint="eastAsia" w:ascii="宋体" w:hAnsi="宋体" w:cs="宋体"/>
          <w:b/>
          <w:u w:val="single"/>
        </w:rPr>
        <w:t xml:space="preserve">   </w:t>
      </w:r>
      <w:r>
        <w:rPr>
          <w:rFonts w:hint="eastAsia" w:ascii="宋体" w:hAnsi="宋体" w:cs="宋体"/>
          <w:b/>
        </w:rPr>
        <w:t>日历天</w:t>
      </w:r>
      <w:r>
        <w:rPr>
          <w:rFonts w:hint="eastAsia" w:ascii="宋体" w:hAnsi="宋体" w:cs="宋体"/>
        </w:rPr>
        <w:t>；质量保修</w:t>
      </w:r>
      <w:r>
        <w:rPr>
          <w:rFonts w:hint="eastAsia" w:ascii="宋体" w:hAnsi="宋体" w:cs="宋体"/>
          <w:b/>
          <w:bCs/>
        </w:rPr>
        <w:t>期</w:t>
      </w:r>
      <w:r>
        <w:rPr>
          <w:rFonts w:hint="eastAsia" w:ascii="宋体" w:hAnsi="宋体" w:cs="宋体"/>
          <w:b/>
          <w:bCs/>
          <w:u w:val="single"/>
        </w:rPr>
        <w:t xml:space="preserve">   </w:t>
      </w:r>
      <w:r>
        <w:rPr>
          <w:rFonts w:hint="eastAsia" w:ascii="宋体" w:hAnsi="宋体" w:cs="宋体"/>
          <w:b/>
          <w:bCs/>
        </w:rPr>
        <w:t>年</w:t>
      </w:r>
      <w:r>
        <w:rPr>
          <w:rFonts w:hint="eastAsia" w:ascii="宋体" w:hAnsi="宋体" w:cs="宋体"/>
        </w:rPr>
        <w:t>。质量标准：</w:t>
      </w:r>
      <w:r>
        <w:rPr>
          <w:rFonts w:hint="eastAsia" w:ascii="宋体" w:hAnsi="宋体" w:cs="宋体"/>
          <w:u w:val="single"/>
        </w:rPr>
        <w:t>合格</w:t>
      </w:r>
      <w:r>
        <w:rPr>
          <w:rFonts w:hint="eastAsia" w:ascii="宋体" w:hAnsi="宋体" w:cs="宋体"/>
        </w:rPr>
        <w:t>。</w:t>
      </w:r>
    </w:p>
    <w:p w14:paraId="1FEE5FFF">
      <w:pPr>
        <w:pStyle w:val="197"/>
        <w:spacing w:beforeAutospacing="0" w:afterAutospacing="0" w:line="400" w:lineRule="atLeast"/>
        <w:ind w:firstLine="480"/>
        <w:rPr>
          <w:rFonts w:hint="eastAsia" w:ascii="宋体" w:hAnsi="宋体" w:cs="宋体"/>
        </w:rPr>
      </w:pPr>
      <w:r>
        <w:rPr>
          <w:rFonts w:hint="eastAsia" w:ascii="宋体" w:hAnsi="宋体" w:cs="宋体"/>
        </w:rPr>
        <w:t>2.</w:t>
      </w:r>
      <w:r>
        <w:rPr>
          <w:rFonts w:hint="eastAsia" w:ascii="宋体" w:hAnsi="宋体"/>
          <w:szCs w:val="21"/>
        </w:rPr>
        <w:t>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p>
    <w:p w14:paraId="16E586AA">
      <w:pPr>
        <w:pStyle w:val="197"/>
        <w:spacing w:beforeAutospacing="0" w:afterAutospacing="0" w:line="400" w:lineRule="atLeast"/>
        <w:ind w:firstLine="480"/>
      </w:pPr>
      <w:r>
        <w:rPr>
          <w:rFonts w:hint="eastAsia" w:ascii="宋体" w:hAnsi="宋体" w:cs="宋体"/>
        </w:rPr>
        <w:t>3.按招标文件规定的各项要求，向买方提供所需货物（包含与货物相关的服务）。</w:t>
      </w:r>
    </w:p>
    <w:p w14:paraId="7E6BF71A">
      <w:pPr>
        <w:pStyle w:val="197"/>
        <w:spacing w:beforeAutospacing="0" w:afterAutospacing="0" w:line="400" w:lineRule="atLeast"/>
        <w:ind w:firstLine="480"/>
      </w:pPr>
      <w:r>
        <w:rPr>
          <w:rFonts w:hint="eastAsia" w:ascii="宋体" w:hAnsi="宋体" w:cs="宋体"/>
        </w:rPr>
        <w:t>4.我们完全理解贵方不一定将合同授予最低报价的投标人。</w:t>
      </w:r>
    </w:p>
    <w:p w14:paraId="0EF3AE5D">
      <w:pPr>
        <w:pStyle w:val="197"/>
        <w:spacing w:beforeAutospacing="0" w:afterAutospacing="0" w:line="400" w:lineRule="atLeast"/>
        <w:ind w:firstLine="480"/>
      </w:pPr>
      <w:r>
        <w:rPr>
          <w:rFonts w:hint="eastAsia" w:ascii="宋体" w:hAnsi="宋体" w:cs="宋体"/>
        </w:rPr>
        <w:t>5.我们已详细审核全部招标文件及其有效补充文件，我们知道必须放弃提出含糊不清或误解问题的权利。</w:t>
      </w:r>
    </w:p>
    <w:p w14:paraId="3574DA76">
      <w:pPr>
        <w:pStyle w:val="197"/>
        <w:spacing w:beforeAutospacing="0" w:afterAutospacing="0" w:line="400" w:lineRule="atLeast"/>
        <w:ind w:firstLine="480"/>
      </w:pPr>
      <w:r>
        <w:rPr>
          <w:rFonts w:hint="eastAsia" w:ascii="宋体" w:hAnsi="宋体" w:cs="宋体"/>
        </w:rPr>
        <w:t>6.我们同意从规定的开标日期起遵循本投标文件，并在规定的投标有效期期满之前均具有约束力。</w:t>
      </w:r>
    </w:p>
    <w:p w14:paraId="5EEDAEF1">
      <w:pPr>
        <w:pStyle w:val="197"/>
        <w:spacing w:beforeAutospacing="0" w:afterAutospacing="0" w:line="400" w:lineRule="atLeast"/>
        <w:ind w:firstLine="480"/>
        <w:rPr>
          <w:rFonts w:hint="eastAsia" w:ascii="宋体" w:hAnsi="宋体" w:cs="宋体"/>
        </w:rPr>
      </w:pPr>
      <w:r>
        <w:rPr>
          <w:rFonts w:hint="eastAsia" w:ascii="宋体" w:hAnsi="宋体" w:cs="宋体"/>
        </w:rPr>
        <w:t>7.如果在开标后规定的投标有效期内撤回投标或中标后拒绝签订合同，则按照国家相关法律法规受到相应处罚。</w:t>
      </w:r>
    </w:p>
    <w:p w14:paraId="5F5D37BA">
      <w:pPr>
        <w:pStyle w:val="197"/>
        <w:spacing w:beforeAutospacing="0" w:afterAutospacing="0" w:line="400" w:lineRule="atLeast"/>
        <w:ind w:firstLine="480"/>
      </w:pPr>
      <w:r>
        <w:rPr>
          <w:rFonts w:hint="eastAsia" w:ascii="宋体" w:hAnsi="宋体" w:cs="宋体"/>
        </w:rPr>
        <w:t>8.同意向贵方提供贵方可能另外要求的与投标有关的任何证据或资料，并保证我方已提供和将要提供的文件是真实的、准确的。</w:t>
      </w:r>
    </w:p>
    <w:p w14:paraId="162FD528">
      <w:pPr>
        <w:pStyle w:val="197"/>
        <w:spacing w:beforeAutospacing="0" w:afterAutospacing="0" w:line="400" w:lineRule="atLeast"/>
        <w:ind w:firstLine="480"/>
      </w:pPr>
      <w:r>
        <w:rPr>
          <w:rFonts w:hint="eastAsia" w:ascii="宋体" w:hAnsi="宋体" w:cs="宋体"/>
        </w:rPr>
        <w:t>9.一旦我方中标,我方将根据招标文件的规定，严格履行合同的责任和义务,并保证在招标文件规定的时间完成项目，交付买方验收、使用。</w:t>
      </w:r>
    </w:p>
    <w:p w14:paraId="4411194D">
      <w:pPr>
        <w:pStyle w:val="197"/>
        <w:spacing w:beforeAutospacing="0" w:afterAutospacing="0" w:line="400" w:lineRule="atLeast"/>
        <w:ind w:left="425"/>
      </w:pPr>
      <w:r>
        <w:rPr>
          <w:rFonts w:hint="eastAsia" w:ascii="宋体" w:hAnsi="宋体" w:cs="宋体"/>
        </w:rPr>
        <w:t>10.与本投标有关的正式通讯地址为：</w:t>
      </w:r>
    </w:p>
    <w:p w14:paraId="5F047A89">
      <w:pPr>
        <w:pStyle w:val="197"/>
        <w:spacing w:beforeAutospacing="0" w:afterAutospacing="0" w:line="0" w:lineRule="atLeast"/>
        <w:ind w:left="420" w:firstLine="480"/>
      </w:pPr>
      <w:r>
        <w:rPr>
          <w:rFonts w:hint="eastAsia" w:ascii="宋体" w:hAnsi="宋体" w:cs="宋体"/>
        </w:rPr>
        <w:t>地          址：</w:t>
      </w:r>
    </w:p>
    <w:p w14:paraId="49DDB242">
      <w:pPr>
        <w:pStyle w:val="197"/>
        <w:spacing w:beforeAutospacing="0" w:afterAutospacing="0" w:line="0" w:lineRule="atLeast"/>
        <w:ind w:left="420" w:firstLine="480"/>
      </w:pPr>
      <w:r>
        <w:rPr>
          <w:rFonts w:hint="eastAsia" w:ascii="宋体" w:hAnsi="宋体" w:cs="宋体"/>
        </w:rPr>
        <w:t>邮          编：</w:t>
      </w:r>
    </w:p>
    <w:p w14:paraId="590C7BAC">
      <w:pPr>
        <w:pStyle w:val="197"/>
        <w:spacing w:beforeAutospacing="0" w:afterAutospacing="0" w:line="0" w:lineRule="atLeast"/>
        <w:ind w:left="420" w:firstLine="480"/>
      </w:pPr>
      <w:r>
        <w:rPr>
          <w:rFonts w:hint="eastAsia" w:ascii="宋体" w:hAnsi="宋体" w:cs="宋体"/>
        </w:rPr>
        <w:t>电          话：</w:t>
      </w:r>
    </w:p>
    <w:p w14:paraId="4EF14C53">
      <w:pPr>
        <w:pStyle w:val="197"/>
        <w:spacing w:beforeAutospacing="0" w:afterAutospacing="0" w:line="0" w:lineRule="atLeast"/>
        <w:ind w:left="420" w:firstLine="480"/>
      </w:pPr>
      <w:r>
        <w:rPr>
          <w:rFonts w:hint="eastAsia" w:ascii="宋体" w:hAnsi="宋体" w:cs="宋体"/>
        </w:rPr>
        <w:t>传          真：</w:t>
      </w:r>
    </w:p>
    <w:p w14:paraId="1A09FA00">
      <w:pPr>
        <w:pStyle w:val="197"/>
        <w:spacing w:beforeAutospacing="0" w:afterAutospacing="0" w:line="0" w:lineRule="atLeast"/>
        <w:ind w:left="420" w:firstLine="480"/>
      </w:pPr>
      <w:r>
        <w:rPr>
          <w:rFonts w:hint="eastAsia" w:ascii="宋体" w:hAnsi="宋体" w:cs="宋体"/>
        </w:rPr>
        <w:t>投标人开户行：</w:t>
      </w:r>
    </w:p>
    <w:p w14:paraId="0BC8906B">
      <w:pPr>
        <w:pStyle w:val="197"/>
        <w:spacing w:beforeAutospacing="0" w:afterAutospacing="0" w:line="0" w:lineRule="atLeast"/>
        <w:ind w:left="420" w:firstLine="480"/>
      </w:pPr>
      <w:r>
        <w:rPr>
          <w:rFonts w:hint="eastAsia" w:ascii="宋体" w:hAnsi="宋体" w:cs="宋体"/>
        </w:rPr>
        <w:t xml:space="preserve">账          号： </w:t>
      </w:r>
    </w:p>
    <w:p w14:paraId="2859181D">
      <w:pPr>
        <w:pStyle w:val="197"/>
        <w:spacing w:beforeAutospacing="0" w:afterAutospacing="0" w:line="0" w:lineRule="atLeast"/>
        <w:ind w:left="420" w:firstLine="480"/>
      </w:pPr>
      <w:r>
        <w:rPr>
          <w:rFonts w:hint="eastAsia" w:ascii="宋体" w:hAnsi="宋体" w:cs="宋体"/>
        </w:rPr>
        <w:t>日           期：________年____月____日</w:t>
      </w:r>
    </w:p>
    <w:p w14:paraId="7CFECFB2">
      <w:pPr>
        <w:pStyle w:val="197"/>
        <w:spacing w:beforeAutospacing="0" w:afterAutospacing="0" w:line="0" w:lineRule="atLeast"/>
        <w:ind w:firstLine="240"/>
        <w:jc w:val="center"/>
      </w:pPr>
      <w:r>
        <w:t>  </w:t>
      </w:r>
    </w:p>
    <w:p w14:paraId="5672E496">
      <w:pPr>
        <w:pStyle w:val="197"/>
        <w:spacing w:beforeAutospacing="0" w:afterAutospacing="0" w:line="0" w:lineRule="atLeast"/>
        <w:ind w:firstLine="240"/>
        <w:jc w:val="center"/>
      </w:pPr>
      <w:r>
        <w:t> </w:t>
      </w:r>
    </w:p>
    <w:p w14:paraId="10B83153">
      <w:pPr>
        <w:pStyle w:val="197"/>
        <w:spacing w:beforeAutospacing="0" w:afterAutospacing="0" w:line="0" w:lineRule="atLeast"/>
        <w:ind w:firstLine="240"/>
        <w:jc w:val="center"/>
      </w:pPr>
      <w:r>
        <w:t> </w:t>
      </w:r>
    </w:p>
    <w:p w14:paraId="05490709">
      <w:pPr>
        <w:pStyle w:val="197"/>
        <w:spacing w:beforeAutospacing="0" w:afterAutospacing="0" w:line="0" w:lineRule="atLeast"/>
        <w:jc w:val="center"/>
      </w:pPr>
      <w:r>
        <w:rPr>
          <w:rFonts w:hint="eastAsia" w:ascii="黑体" w:hAnsi="宋体" w:eastAsia="黑体" w:cs="黑体"/>
          <w:b/>
          <w:sz w:val="32"/>
          <w:szCs w:val="32"/>
        </w:rPr>
        <w:t>九、中小企业声明函（货物）</w:t>
      </w:r>
    </w:p>
    <w:p w14:paraId="5D9F9B7D">
      <w:pPr>
        <w:spacing w:line="500" w:lineRule="exact"/>
        <w:ind w:firstLine="480"/>
        <w:rPr>
          <w:sz w:val="24"/>
        </w:rPr>
      </w:pPr>
    </w:p>
    <w:p w14:paraId="4F1D0597">
      <w:pPr>
        <w:spacing w:line="500" w:lineRule="exact"/>
        <w:ind w:firstLine="480"/>
        <w:rPr>
          <w:sz w:val="24"/>
        </w:rPr>
      </w:pPr>
      <w:r>
        <w:rPr>
          <w:rFonts w:hint="eastAsia"/>
          <w:sz w:val="24"/>
        </w:rPr>
        <w:t>本公司（联合体）郑重声明，根据《政府采购促进中小企业发展管理办法》(财库〔2020〕46号)的规定，本公司（联合体）参加滨海县政府采购人组织的</w:t>
      </w:r>
      <w:r>
        <w:rPr>
          <w:rFonts w:hint="eastAsia"/>
          <w:sz w:val="24"/>
          <w:u w:val="single"/>
        </w:rPr>
        <w:t>（单位名称)</w:t>
      </w:r>
      <w:r>
        <w:rPr>
          <w:rFonts w:hint="eastAsia"/>
          <w:sz w:val="24"/>
        </w:rPr>
        <w:t>，采购编号为</w:t>
      </w:r>
      <w:r>
        <w:rPr>
          <w:rFonts w:hint="eastAsia"/>
          <w:sz w:val="24"/>
          <w:u w:val="single"/>
        </w:rPr>
        <w:t xml:space="preserve">             </w:t>
      </w:r>
      <w:r>
        <w:rPr>
          <w:rFonts w:hint="eastAsia"/>
          <w:sz w:val="24"/>
        </w:rPr>
        <w:t>的</w:t>
      </w:r>
      <w:r>
        <w:rPr>
          <w:rFonts w:hint="eastAsia"/>
          <w:sz w:val="24"/>
          <w:u w:val="single"/>
        </w:rPr>
        <w:t xml:space="preserve">（项目名称）       </w:t>
      </w:r>
      <w:r>
        <w:rPr>
          <w:rFonts w:hint="eastAsia"/>
          <w:sz w:val="24"/>
        </w:rPr>
        <w:t>的采购活动，提供的货物全部由符合政策要求的中小企业制造。相关企业（含联合体中的中小企业、签订分包意向协议的中小企业）的具体情况如下：</w:t>
      </w:r>
    </w:p>
    <w:p w14:paraId="276C6360">
      <w:pPr>
        <w:pStyle w:val="210"/>
        <w:spacing w:before="0" w:beforeAutospacing="0" w:after="0" w:afterAutospacing="0" w:line="500" w:lineRule="atLeast"/>
        <w:ind w:firstLine="363"/>
        <w:jc w:val="both"/>
        <w:rPr>
          <w:rFonts w:hint="eastAsia"/>
        </w:rPr>
      </w:pPr>
      <w:r>
        <w:rPr>
          <w:rFonts w:hint="eastAsia"/>
        </w:rPr>
        <w:t>1.</w:t>
      </w:r>
      <w:r>
        <w:rPr>
          <w:rFonts w:hint="eastAsia"/>
          <w:u w:val="single"/>
        </w:rPr>
        <w:t>（标的名称）</w:t>
      </w:r>
      <w:r>
        <w:rPr>
          <w:rFonts w:hint="eastAsia"/>
        </w:rPr>
        <w:t>，属于</w:t>
      </w:r>
      <w:r>
        <w:rPr>
          <w:rFonts w:hint="eastAsia"/>
          <w:u w:val="single"/>
        </w:rPr>
        <w:t xml:space="preserve">       </w:t>
      </w:r>
      <w:r>
        <w:rPr>
          <w:rFonts w:hint="eastAsia"/>
        </w:rPr>
        <w:t>行业；制造商为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（小型企业、微型企业）；</w:t>
      </w:r>
    </w:p>
    <w:p w14:paraId="042D1479">
      <w:pPr>
        <w:pStyle w:val="210"/>
        <w:spacing w:before="0" w:beforeAutospacing="0" w:after="0" w:afterAutospacing="0" w:line="500" w:lineRule="atLeast"/>
        <w:ind w:firstLine="363"/>
        <w:jc w:val="both"/>
        <w:rPr>
          <w:rFonts w:hint="eastAsia"/>
        </w:rPr>
      </w:pPr>
      <w:r>
        <w:rPr>
          <w:rFonts w:hint="eastAsia"/>
        </w:rPr>
        <w:t>2.</w:t>
      </w:r>
      <w:r>
        <w:rPr>
          <w:rFonts w:hint="eastAsia"/>
          <w:u w:val="single"/>
        </w:rPr>
        <w:t>（标的名称）</w:t>
      </w:r>
      <w:r>
        <w:rPr>
          <w:rFonts w:hint="eastAsia"/>
        </w:rPr>
        <w:t>，属于</w:t>
      </w:r>
      <w:r>
        <w:rPr>
          <w:rFonts w:hint="eastAsia"/>
          <w:u w:val="single"/>
        </w:rPr>
        <w:t xml:space="preserve">       </w:t>
      </w:r>
      <w:r>
        <w:rPr>
          <w:rFonts w:hint="eastAsia"/>
        </w:rPr>
        <w:t>行业；制造商为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（小型企业、微型企业）；</w:t>
      </w:r>
    </w:p>
    <w:p w14:paraId="50771B15">
      <w:pPr>
        <w:pStyle w:val="210"/>
        <w:spacing w:beforeAutospacing="0" w:afterAutospacing="0" w:line="500" w:lineRule="atLeast"/>
        <w:ind w:firstLine="363"/>
        <w:jc w:val="both"/>
        <w:rPr>
          <w:rFonts w:hint="eastAsia"/>
        </w:rPr>
      </w:pPr>
      <w:r>
        <w:rPr>
          <w:rFonts w:hint="eastAsia"/>
        </w:rPr>
        <w:t>……</w:t>
      </w:r>
    </w:p>
    <w:p w14:paraId="0456C628">
      <w:pPr>
        <w:pStyle w:val="197"/>
        <w:spacing w:beforeAutospacing="0" w:afterAutospacing="0" w:line="360" w:lineRule="auto"/>
        <w:ind w:firstLine="360"/>
        <w:jc w:val="both"/>
      </w:pPr>
      <w:r>
        <w:rPr>
          <w:rFonts w:hint="eastAsia"/>
        </w:rPr>
        <w:t>以上企业，不属于大企业的分支机构，不存在控股股东为大企业的情形，也不存在与大企业的负责人为同一人的情形。</w:t>
      </w:r>
    </w:p>
    <w:p w14:paraId="0FFC91A0">
      <w:pPr>
        <w:pStyle w:val="197"/>
        <w:spacing w:beforeAutospacing="0" w:afterAutospacing="0" w:line="360" w:lineRule="auto"/>
        <w:ind w:firstLine="360"/>
        <w:jc w:val="both"/>
      </w:pPr>
      <w:r>
        <w:rPr>
          <w:rFonts w:hint="eastAsia"/>
        </w:rPr>
        <w:t>本企业对上述声明内容的真实性负责。如有虚假，将依法承担相应责任</w:t>
      </w:r>
    </w:p>
    <w:p w14:paraId="676B573A">
      <w:pPr>
        <w:pStyle w:val="197"/>
        <w:spacing w:beforeAutospacing="0" w:afterAutospacing="0" w:line="360" w:lineRule="auto"/>
        <w:ind w:right="720"/>
        <w:jc w:val="both"/>
      </w:pPr>
      <w:r>
        <w:t> </w:t>
      </w:r>
    </w:p>
    <w:p w14:paraId="1BFE3D70">
      <w:pPr>
        <w:pStyle w:val="197"/>
        <w:spacing w:beforeAutospacing="0" w:afterAutospacing="0" w:line="360" w:lineRule="auto"/>
        <w:ind w:right="180" w:firstLine="360"/>
        <w:jc w:val="right"/>
      </w:pPr>
      <w:r>
        <w:rPr>
          <w:rFonts w:hint="eastAsia"/>
        </w:rPr>
        <w:t>企业名称（加盖CA电子公章）：</w:t>
      </w:r>
    </w:p>
    <w:p w14:paraId="0387C4B6">
      <w:pPr>
        <w:pStyle w:val="197"/>
        <w:spacing w:beforeAutospacing="0" w:afterAutospacing="0" w:line="360" w:lineRule="auto"/>
        <w:ind w:right="480" w:firstLine="5400"/>
        <w:jc w:val="both"/>
      </w:pPr>
      <w:r>
        <w:rPr>
          <w:rFonts w:hint="eastAsia"/>
        </w:rPr>
        <w:t>日  期：</w:t>
      </w:r>
    </w:p>
    <w:p w14:paraId="0A92377D">
      <w:pPr>
        <w:pStyle w:val="197"/>
        <w:spacing w:beforeAutospacing="0" w:afterAutospacing="0" w:line="360" w:lineRule="auto"/>
        <w:ind w:firstLine="360"/>
        <w:jc w:val="both"/>
      </w:pPr>
      <w:r>
        <w:t> </w:t>
      </w:r>
    </w:p>
    <w:p w14:paraId="266760D2">
      <w:pPr>
        <w:pStyle w:val="197"/>
        <w:spacing w:beforeAutospacing="0" w:afterAutospacing="0" w:line="360" w:lineRule="auto"/>
        <w:ind w:firstLine="480"/>
        <w:jc w:val="both"/>
      </w:pPr>
      <w:r>
        <w:rPr>
          <w:rFonts w:hint="eastAsia"/>
        </w:rPr>
        <w:t>备注1：从业人员、营业收入、资产总额填报上一年度数据，无上一年度数据的新成立企业可不填报。</w:t>
      </w:r>
    </w:p>
    <w:p w14:paraId="66FA2AC8">
      <w:pPr>
        <w:pStyle w:val="197"/>
        <w:spacing w:beforeAutospacing="0" w:afterAutospacing="0" w:line="360" w:lineRule="auto"/>
        <w:ind w:firstLine="480"/>
        <w:jc w:val="both"/>
      </w:pPr>
      <w:r>
        <w:rPr>
          <w:rFonts w:hint="eastAsia"/>
        </w:rPr>
        <w:t>备注2：供应商如不提供此声明函，价格将不做相应扣除（如项目全面面向中小企业，则资格审查不通过）。</w:t>
      </w:r>
    </w:p>
    <w:p w14:paraId="26483A56">
      <w:pPr>
        <w:pStyle w:val="197"/>
        <w:spacing w:beforeAutospacing="0" w:afterAutospacing="0" w:line="0" w:lineRule="atLeast"/>
        <w:jc w:val="center"/>
        <w:rPr>
          <w:rFonts w:hint="eastAsia" w:ascii="黑体" w:hAnsi="宋体" w:eastAsia="黑体" w:cs="黑体"/>
          <w:b/>
          <w:sz w:val="32"/>
          <w:szCs w:val="32"/>
        </w:rPr>
      </w:pPr>
    </w:p>
    <w:p w14:paraId="3BF2BC80">
      <w:pPr>
        <w:pStyle w:val="197"/>
        <w:spacing w:beforeAutospacing="0" w:afterAutospacing="0" w:line="0" w:lineRule="atLeast"/>
        <w:jc w:val="both"/>
        <w:rPr>
          <w:rFonts w:hint="eastAsia" w:ascii="黑体" w:hAnsi="宋体" w:eastAsia="黑体" w:cs="黑体"/>
          <w:b/>
          <w:sz w:val="32"/>
          <w:szCs w:val="32"/>
        </w:rPr>
      </w:pPr>
    </w:p>
    <w:p w14:paraId="6A364A5F">
      <w:pPr>
        <w:pStyle w:val="197"/>
        <w:spacing w:beforeAutospacing="0" w:afterAutospacing="0" w:line="0" w:lineRule="atLeast"/>
        <w:jc w:val="both"/>
        <w:rPr>
          <w:rFonts w:hint="eastAsia" w:ascii="黑体" w:hAnsi="宋体" w:eastAsia="黑体" w:cs="黑体"/>
          <w:b/>
          <w:sz w:val="32"/>
          <w:szCs w:val="32"/>
        </w:rPr>
      </w:pPr>
    </w:p>
    <w:p w14:paraId="3FD0107A">
      <w:pPr>
        <w:pStyle w:val="197"/>
        <w:spacing w:beforeAutospacing="0" w:afterAutospacing="0" w:line="0" w:lineRule="atLeast"/>
        <w:jc w:val="center"/>
      </w:pPr>
      <w:r>
        <w:rPr>
          <w:rFonts w:hint="eastAsia" w:ascii="黑体" w:hAnsi="宋体" w:eastAsia="黑体" w:cs="黑体"/>
          <w:b/>
          <w:sz w:val="32"/>
          <w:szCs w:val="32"/>
        </w:rPr>
        <w:t> 十、残疾人福利性单位声明函</w:t>
      </w:r>
    </w:p>
    <w:p w14:paraId="2C14FCBA">
      <w:pPr>
        <w:pStyle w:val="197"/>
        <w:spacing w:beforeAutospacing="0" w:afterAutospacing="0" w:line="0" w:lineRule="atLeast"/>
        <w:ind w:firstLine="480"/>
        <w:jc w:val="both"/>
      </w:pPr>
      <w:r>
        <w:rPr>
          <w:rFonts w:hint="eastAsia" w:ascii="宋体" w:hAnsi="宋体" w:cs="宋体"/>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项目采购活动提供本单位制造的货物，或者提供其他残疾人福利性单位制造的货物（不包括使用非残疾人福利性单位注册商标的货物）。</w:t>
      </w:r>
    </w:p>
    <w:p w14:paraId="3C302E55">
      <w:pPr>
        <w:pStyle w:val="197"/>
        <w:spacing w:beforeAutospacing="0" w:afterAutospacing="0" w:line="0" w:lineRule="atLeast"/>
        <w:ind w:firstLine="480"/>
        <w:jc w:val="both"/>
      </w:pPr>
      <w:r>
        <w:rPr>
          <w:rFonts w:hint="eastAsia" w:ascii="宋体" w:hAnsi="宋体" w:cs="宋体"/>
        </w:rPr>
        <w:t>本单位对上述声明的真实性负责。如有虚假，将依法承担相应责任。</w:t>
      </w:r>
    </w:p>
    <w:p w14:paraId="1F6E46A7">
      <w:pPr>
        <w:pStyle w:val="197"/>
        <w:spacing w:beforeAutospacing="0" w:afterAutospacing="0" w:line="0" w:lineRule="atLeast"/>
        <w:ind w:firstLine="480"/>
        <w:jc w:val="both"/>
      </w:pPr>
      <w:r>
        <w:t> </w:t>
      </w:r>
    </w:p>
    <w:p w14:paraId="64992AFD">
      <w:pPr>
        <w:pStyle w:val="197"/>
        <w:spacing w:beforeAutospacing="0" w:afterAutospacing="0" w:line="0" w:lineRule="atLeast"/>
        <w:ind w:firstLine="480"/>
        <w:jc w:val="both"/>
        <w:rPr>
          <w:rFonts w:hint="eastAsia" w:ascii="宋体" w:hAnsi="宋体" w:cs="宋体"/>
        </w:rPr>
      </w:pPr>
      <w:r>
        <w:rPr>
          <w:rFonts w:hint="eastAsia" w:ascii="宋体" w:hAnsi="宋体" w:cs="宋体"/>
        </w:rPr>
        <w:t>备注：1、供应商如不提供此声明函，价格将不做相应扣除（如项目全面面向中小企业，则资格审查不通过）。</w:t>
      </w:r>
    </w:p>
    <w:p w14:paraId="63132032">
      <w:pPr>
        <w:pStyle w:val="197"/>
        <w:spacing w:beforeAutospacing="0" w:afterAutospacing="0" w:line="0" w:lineRule="atLeast"/>
        <w:ind w:firstLine="480"/>
        <w:jc w:val="both"/>
      </w:pPr>
      <w:r>
        <w:rPr>
          <w:rFonts w:hint="eastAsia" w:ascii="宋体" w:hAnsi="宋体" w:cs="宋体"/>
        </w:rPr>
        <w:t>2、中标供应商为残疾人福利单位的，此声明函将随中标结果同时公告，接受社会监督</w:t>
      </w:r>
    </w:p>
    <w:p w14:paraId="6FC71AC4">
      <w:pPr>
        <w:pStyle w:val="197"/>
        <w:spacing w:beforeAutospacing="0" w:afterAutospacing="0" w:line="0" w:lineRule="atLeast"/>
        <w:ind w:firstLine="624"/>
        <w:jc w:val="both"/>
      </w:pPr>
      <w:r>
        <w:t> </w:t>
      </w:r>
    </w:p>
    <w:p w14:paraId="445AD407">
      <w:pPr>
        <w:pStyle w:val="197"/>
        <w:tabs>
          <w:tab w:val="left" w:pos="4864"/>
        </w:tabs>
        <w:spacing w:beforeAutospacing="0" w:afterAutospacing="0" w:line="0" w:lineRule="atLeast"/>
        <w:ind w:right="1560" w:firstLine="624"/>
        <w:jc w:val="center"/>
      </w:pPr>
      <w:r>
        <w:rPr>
          <w:rFonts w:ascii="仿宋_GB2312" w:eastAsia="仿宋_GB2312" w:cs="仿宋_GB2312"/>
          <w:sz w:val="30"/>
          <w:szCs w:val="30"/>
        </w:rPr>
        <w:t xml:space="preserve">             </w:t>
      </w:r>
      <w:r>
        <w:rPr>
          <w:rFonts w:hint="eastAsia" w:ascii="宋体" w:hAnsi="宋体" w:cs="宋体"/>
        </w:rPr>
        <w:t>       供应商全称（加盖CA电子公章）：</w:t>
      </w:r>
    </w:p>
    <w:p w14:paraId="6B84F013">
      <w:pPr>
        <w:pStyle w:val="197"/>
        <w:tabs>
          <w:tab w:val="left" w:pos="4864"/>
        </w:tabs>
        <w:spacing w:beforeAutospacing="0" w:afterAutospacing="0" w:line="0" w:lineRule="atLeast"/>
        <w:ind w:right="1560" w:firstLine="480"/>
        <w:jc w:val="center"/>
      </w:pPr>
      <w:r>
        <w:rPr>
          <w:rFonts w:hint="eastAsia" w:ascii="宋体" w:hAnsi="宋体" w:cs="宋体"/>
        </w:rPr>
        <w:t>        日  期：</w:t>
      </w:r>
    </w:p>
    <w:p w14:paraId="65FAF971">
      <w:pPr>
        <w:pStyle w:val="197"/>
        <w:spacing w:beforeAutospacing="0" w:afterAutospacing="0" w:line="0" w:lineRule="atLeast"/>
        <w:jc w:val="center"/>
      </w:pPr>
      <w:r>
        <w:t> </w:t>
      </w:r>
    </w:p>
    <w:p w14:paraId="68405DA8">
      <w:pPr>
        <w:pStyle w:val="197"/>
        <w:spacing w:beforeAutospacing="0" w:afterAutospacing="0" w:line="0" w:lineRule="atLeast"/>
        <w:jc w:val="center"/>
      </w:pPr>
      <w:r>
        <w:t> </w:t>
      </w:r>
    </w:p>
    <w:p w14:paraId="0855EEAB">
      <w:pPr>
        <w:pStyle w:val="197"/>
        <w:spacing w:beforeAutospacing="0" w:afterAutospacing="0" w:line="0" w:lineRule="atLeast"/>
        <w:jc w:val="center"/>
      </w:pPr>
      <w:r>
        <w:t> </w:t>
      </w:r>
    </w:p>
    <w:p w14:paraId="63B1DA87">
      <w:pPr>
        <w:pStyle w:val="197"/>
        <w:spacing w:beforeAutospacing="0" w:afterAutospacing="0" w:line="0" w:lineRule="atLeast"/>
        <w:jc w:val="center"/>
      </w:pPr>
      <w:r>
        <w:t> </w:t>
      </w:r>
    </w:p>
    <w:p w14:paraId="39196707">
      <w:pPr>
        <w:pStyle w:val="197"/>
        <w:spacing w:beforeAutospacing="0" w:afterAutospacing="0" w:line="0" w:lineRule="atLeast"/>
        <w:jc w:val="center"/>
      </w:pPr>
      <w:r>
        <w:t> </w:t>
      </w:r>
    </w:p>
    <w:p w14:paraId="1E92464C">
      <w:pPr>
        <w:pStyle w:val="197"/>
        <w:spacing w:beforeAutospacing="0" w:afterAutospacing="0" w:line="0" w:lineRule="atLeast"/>
        <w:jc w:val="center"/>
      </w:pPr>
      <w:r>
        <w:t> </w:t>
      </w:r>
    </w:p>
    <w:p w14:paraId="6C9F8169">
      <w:pPr>
        <w:pStyle w:val="197"/>
        <w:spacing w:beforeAutospacing="0" w:afterAutospacing="0" w:line="0" w:lineRule="atLeast"/>
        <w:jc w:val="center"/>
      </w:pPr>
      <w:r>
        <w:t> </w:t>
      </w:r>
    </w:p>
    <w:p w14:paraId="3E349500">
      <w:pPr>
        <w:pStyle w:val="197"/>
        <w:spacing w:beforeAutospacing="0" w:afterAutospacing="0" w:line="0" w:lineRule="atLeast"/>
        <w:jc w:val="center"/>
      </w:pPr>
      <w:r>
        <w:t> </w:t>
      </w:r>
    </w:p>
    <w:p w14:paraId="02450495">
      <w:pPr>
        <w:pStyle w:val="197"/>
        <w:spacing w:beforeAutospacing="0" w:afterAutospacing="0" w:line="0" w:lineRule="atLeast"/>
        <w:jc w:val="center"/>
      </w:pPr>
      <w:r>
        <w:t> </w:t>
      </w:r>
    </w:p>
    <w:p w14:paraId="2CCD8AF7">
      <w:pPr>
        <w:pStyle w:val="197"/>
        <w:spacing w:beforeAutospacing="0" w:afterAutospacing="0" w:line="0" w:lineRule="atLeast"/>
        <w:jc w:val="center"/>
      </w:pPr>
    </w:p>
    <w:p w14:paraId="64590078">
      <w:pPr>
        <w:pStyle w:val="197"/>
        <w:spacing w:beforeAutospacing="0" w:afterAutospacing="0" w:line="0" w:lineRule="atLeast"/>
        <w:jc w:val="center"/>
      </w:pPr>
    </w:p>
    <w:p w14:paraId="4573EB29">
      <w:pPr>
        <w:pStyle w:val="197"/>
        <w:spacing w:beforeAutospacing="0" w:afterAutospacing="0" w:line="0" w:lineRule="atLeast"/>
        <w:jc w:val="center"/>
      </w:pPr>
    </w:p>
    <w:p w14:paraId="0B116F7F">
      <w:pPr>
        <w:pStyle w:val="197"/>
        <w:spacing w:beforeAutospacing="0" w:afterAutospacing="0" w:line="0" w:lineRule="atLeast"/>
        <w:jc w:val="center"/>
      </w:pPr>
    </w:p>
    <w:p w14:paraId="36EF0852">
      <w:pPr>
        <w:pStyle w:val="197"/>
        <w:spacing w:beforeAutospacing="0" w:afterAutospacing="0" w:line="0" w:lineRule="atLeast"/>
        <w:jc w:val="center"/>
      </w:pPr>
    </w:p>
    <w:p w14:paraId="0B1EF993">
      <w:pPr>
        <w:pStyle w:val="197"/>
        <w:spacing w:beforeAutospacing="0" w:afterAutospacing="0" w:line="0" w:lineRule="atLeast"/>
        <w:jc w:val="center"/>
      </w:pPr>
    </w:p>
    <w:p w14:paraId="3E593054">
      <w:pPr>
        <w:pStyle w:val="197"/>
        <w:spacing w:beforeAutospacing="0" w:afterAutospacing="0" w:line="0" w:lineRule="atLeast"/>
        <w:jc w:val="center"/>
      </w:pPr>
    </w:p>
    <w:p w14:paraId="7E9FDBA1">
      <w:pPr>
        <w:pStyle w:val="197"/>
        <w:spacing w:beforeAutospacing="0" w:afterAutospacing="0" w:line="0" w:lineRule="atLeast"/>
        <w:jc w:val="center"/>
      </w:pPr>
    </w:p>
    <w:p w14:paraId="55B9BCE1">
      <w:pPr>
        <w:pStyle w:val="197"/>
        <w:spacing w:beforeAutospacing="0" w:afterAutospacing="0" w:line="0" w:lineRule="atLeast"/>
        <w:jc w:val="center"/>
      </w:pPr>
    </w:p>
    <w:p w14:paraId="518FD449">
      <w:pPr>
        <w:pStyle w:val="197"/>
        <w:spacing w:beforeAutospacing="0" w:afterAutospacing="0" w:line="0" w:lineRule="atLeast"/>
        <w:jc w:val="center"/>
      </w:pPr>
    </w:p>
    <w:p w14:paraId="15CFD87A">
      <w:pPr>
        <w:pStyle w:val="197"/>
        <w:spacing w:beforeAutospacing="0" w:afterAutospacing="0" w:line="0" w:lineRule="atLeast"/>
        <w:jc w:val="center"/>
      </w:pPr>
    </w:p>
    <w:p w14:paraId="61B07FA2">
      <w:pPr>
        <w:pStyle w:val="197"/>
        <w:spacing w:beforeAutospacing="0" w:afterAutospacing="0" w:line="0" w:lineRule="atLeast"/>
        <w:jc w:val="center"/>
      </w:pPr>
    </w:p>
    <w:p w14:paraId="4B1D5659">
      <w:pPr>
        <w:pStyle w:val="197"/>
        <w:spacing w:beforeAutospacing="0" w:afterAutospacing="0" w:line="0" w:lineRule="atLeast"/>
        <w:jc w:val="center"/>
      </w:pPr>
    </w:p>
    <w:p w14:paraId="3F866EC5">
      <w:pPr>
        <w:pStyle w:val="197"/>
        <w:spacing w:beforeAutospacing="0" w:afterAutospacing="0" w:line="0" w:lineRule="atLeast"/>
        <w:jc w:val="center"/>
      </w:pPr>
    </w:p>
    <w:p w14:paraId="23545EA0">
      <w:pPr>
        <w:pStyle w:val="197"/>
        <w:spacing w:beforeAutospacing="0" w:afterAutospacing="0" w:line="0" w:lineRule="atLeast"/>
        <w:jc w:val="center"/>
      </w:pPr>
    </w:p>
    <w:p w14:paraId="76BED88B">
      <w:pPr>
        <w:pStyle w:val="197"/>
        <w:spacing w:beforeAutospacing="0" w:afterAutospacing="0" w:line="0" w:lineRule="atLeast"/>
        <w:jc w:val="center"/>
      </w:pPr>
    </w:p>
    <w:p w14:paraId="12864416">
      <w:pPr>
        <w:pStyle w:val="197"/>
        <w:spacing w:beforeAutospacing="0" w:afterAutospacing="0" w:line="0" w:lineRule="atLeast"/>
        <w:jc w:val="center"/>
      </w:pPr>
    </w:p>
    <w:p w14:paraId="43EEAF92">
      <w:pPr>
        <w:pStyle w:val="197"/>
        <w:spacing w:beforeAutospacing="0" w:afterAutospacing="0" w:line="0" w:lineRule="atLeast"/>
        <w:jc w:val="center"/>
      </w:pPr>
    </w:p>
    <w:p w14:paraId="36D25AFE">
      <w:pPr>
        <w:pStyle w:val="197"/>
        <w:spacing w:beforeAutospacing="0" w:afterAutospacing="0" w:line="0" w:lineRule="atLeast"/>
        <w:jc w:val="center"/>
      </w:pPr>
    </w:p>
    <w:p w14:paraId="3EF98BC7">
      <w:pPr>
        <w:pStyle w:val="197"/>
        <w:spacing w:beforeAutospacing="0" w:afterAutospacing="0" w:line="0" w:lineRule="atLeast"/>
        <w:jc w:val="center"/>
      </w:pPr>
    </w:p>
    <w:p w14:paraId="06743267">
      <w:pPr>
        <w:pStyle w:val="197"/>
        <w:spacing w:beforeAutospacing="0" w:afterAutospacing="0" w:line="0" w:lineRule="atLeast"/>
        <w:jc w:val="center"/>
      </w:pPr>
    </w:p>
    <w:p w14:paraId="32BE5C7B">
      <w:pPr>
        <w:jc w:val="center"/>
        <w:rPr>
          <w:sz w:val="24"/>
        </w:rPr>
      </w:pPr>
      <w:r>
        <w:rPr>
          <w:rFonts w:ascii="黑体" w:hAnsi="宋体" w:eastAsia="黑体" w:cs="黑体"/>
          <w:b/>
          <w:bCs/>
          <w:sz w:val="32"/>
          <w:szCs w:val="32"/>
        </w:rPr>
        <w:t>十一、关于符合本国产品标准的声明函</w:t>
      </w:r>
    </w:p>
    <w:p w14:paraId="4BEEA3F7">
      <w:pPr>
        <w:ind w:firstLine="420"/>
        <w:rPr>
          <w:sz w:val="24"/>
        </w:rPr>
      </w:pPr>
      <w:r>
        <w:rPr>
          <w:rFonts w:ascii="Arial" w:hAnsi="Arial" w:cs="Arial"/>
          <w:sz w:val="24"/>
        </w:rPr>
        <w:t> </w:t>
      </w:r>
    </w:p>
    <w:p w14:paraId="1D1506EF">
      <w:pPr>
        <w:ind w:firstLine="420"/>
        <w:rPr>
          <w:sz w:val="24"/>
        </w:rPr>
      </w:pPr>
      <w:r>
        <w:rPr>
          <w:rFonts w:ascii="宋体" w:hAnsi="宋体" w:cs="宋体"/>
          <w:sz w:val="24"/>
        </w:rPr>
        <w:t>本公司（单位）郑重声明，根据《国务院办公厅关于在政府采购中实施本国产品标准及相关政策的通知》（国办发〔2025〕34号）的规定，本公司（单位）提供的以下产品属于本国产品。具体情况如下：</w:t>
      </w:r>
    </w:p>
    <w:p w14:paraId="4AB7CE3F">
      <w:pPr>
        <w:spacing w:before="30" w:after="30"/>
        <w:ind w:firstLine="420"/>
        <w:rPr>
          <w:sz w:val="24"/>
        </w:rPr>
      </w:pPr>
      <w:r>
        <w:rPr>
          <w:rFonts w:ascii="宋体" w:hAnsi="宋体" w:cs="宋体"/>
          <w:sz w:val="24"/>
          <w:shd w:val="clear" w:color="auto" w:fill="FFFFFF"/>
        </w:rPr>
        <w:t>1.</w:t>
      </w:r>
      <w:r>
        <w:rPr>
          <w:rFonts w:ascii="宋体" w:hAnsi="宋体" w:cs="宋体"/>
          <w:sz w:val="24"/>
          <w:u w:val="single"/>
          <w:shd w:val="clear" w:color="auto" w:fill="FFFFFF"/>
        </w:rPr>
        <w:t>（产品名称1）</w:t>
      </w:r>
      <w:r>
        <w:rPr>
          <w:rFonts w:ascii="宋体" w:hAnsi="宋体" w:cs="宋体"/>
          <w:sz w:val="24"/>
          <w:shd w:val="clear" w:color="auto" w:fill="FFFFFF"/>
          <w:vertAlign w:val="superscript"/>
        </w:rPr>
        <w:t>1</w:t>
      </w:r>
      <w:r>
        <w:rPr>
          <w:rFonts w:ascii="宋体" w:hAnsi="宋体" w:cs="宋体"/>
          <w:sz w:val="24"/>
          <w:shd w:val="clear" w:color="auto" w:fill="FFFFFF"/>
        </w:rPr>
        <w:t>，生产厂为</w:t>
      </w:r>
      <w:r>
        <w:rPr>
          <w:rFonts w:ascii="宋体" w:hAnsi="宋体" w:cs="宋体"/>
          <w:sz w:val="24"/>
          <w:u w:val="single"/>
          <w:shd w:val="clear" w:color="auto" w:fill="FFFFFF"/>
        </w:rPr>
        <w:t>（厂名）</w:t>
      </w:r>
      <w:r>
        <w:rPr>
          <w:rFonts w:ascii="宋体" w:hAnsi="宋体" w:cs="宋体"/>
          <w:sz w:val="24"/>
          <w:shd w:val="clear" w:color="auto" w:fill="FFFFFF"/>
          <w:vertAlign w:val="superscript"/>
        </w:rPr>
        <w:t>2</w:t>
      </w:r>
      <w:r>
        <w:rPr>
          <w:rFonts w:ascii="宋体" w:hAnsi="宋体" w:cs="宋体"/>
          <w:sz w:val="24"/>
          <w:shd w:val="clear" w:color="auto" w:fill="FFFFFF"/>
        </w:rPr>
        <w:t>，厂址为</w:t>
      </w:r>
      <w:r>
        <w:rPr>
          <w:rFonts w:ascii="宋体" w:hAnsi="宋体" w:cs="宋体"/>
          <w:sz w:val="24"/>
          <w:u w:val="single"/>
          <w:shd w:val="clear" w:color="auto" w:fill="FFFFFF"/>
        </w:rPr>
        <w:t>（生产厂址）</w:t>
      </w:r>
      <w:r>
        <w:rPr>
          <w:rFonts w:ascii="宋体" w:hAnsi="宋体" w:cs="宋体"/>
          <w:sz w:val="24"/>
          <w:shd w:val="clear" w:color="auto" w:fill="FFFFFF"/>
        </w:rPr>
        <w:t>。</w:t>
      </w:r>
      <w:r>
        <w:rPr>
          <w:rFonts w:ascii="宋体" w:hAnsi="宋体" w:cs="宋体"/>
          <w:strike/>
          <w:sz w:val="24"/>
          <w:u w:val="single"/>
          <w:shd w:val="clear" w:color="auto" w:fill="FFFFFF"/>
        </w:rPr>
        <w:t> （产品名称1）</w:t>
      </w:r>
      <w:r>
        <w:rPr>
          <w:rFonts w:ascii="宋体" w:hAnsi="宋体" w:cs="宋体"/>
          <w:sz w:val="24"/>
          <w:u w:val="single"/>
          <w:shd w:val="clear" w:color="auto" w:fill="FFFFFF"/>
        </w:rPr>
        <w:t> </w:t>
      </w:r>
      <w:r>
        <w:rPr>
          <w:rFonts w:ascii="宋体" w:hAnsi="宋体" w:cs="宋体"/>
          <w:sz w:val="24"/>
          <w:shd w:val="clear" w:color="auto" w:fill="FFFFFF"/>
        </w:rPr>
        <w:t>的中国境内生产的组件成本占比≥</w:t>
      </w:r>
      <w:r>
        <w:rPr>
          <w:rFonts w:ascii="宋体" w:hAnsi="宋体" w:cs="宋体"/>
          <w:strike/>
          <w:sz w:val="24"/>
          <w:u w:val="single"/>
          <w:shd w:val="clear" w:color="auto" w:fill="FFFFFF"/>
        </w:rPr>
        <w:t>（规定比例）</w:t>
      </w:r>
      <w:r>
        <w:rPr>
          <w:rFonts w:ascii="宋体" w:hAnsi="宋体" w:cs="宋体"/>
          <w:strike/>
          <w:sz w:val="24"/>
          <w:shd w:val="clear" w:color="auto" w:fill="FFFFFF"/>
          <w:vertAlign w:val="superscript"/>
        </w:rPr>
        <w:t>3</w:t>
      </w:r>
      <w:r>
        <w:rPr>
          <w:rFonts w:ascii="宋体" w:hAnsi="宋体" w:cs="宋体"/>
          <w:sz w:val="24"/>
          <w:shd w:val="clear" w:color="auto" w:fill="FFFFFF"/>
        </w:rPr>
        <w:t>。</w:t>
      </w:r>
      <w:r>
        <w:rPr>
          <w:rFonts w:ascii="宋体" w:hAnsi="宋体" w:cs="宋体"/>
          <w:strike/>
          <w:sz w:val="24"/>
          <w:u w:val="single"/>
          <w:shd w:val="clear" w:color="auto" w:fill="FFFFFF"/>
        </w:rPr>
        <w:t>（产品名称1）</w:t>
      </w:r>
      <w:r>
        <w:rPr>
          <w:rFonts w:ascii="宋体" w:hAnsi="宋体" w:cs="宋体"/>
          <w:sz w:val="24"/>
          <w:shd w:val="clear" w:color="auto" w:fill="FFFFFF"/>
        </w:rPr>
        <w:t>的</w:t>
      </w:r>
      <w:r>
        <w:rPr>
          <w:rFonts w:ascii="宋体" w:hAnsi="宋体" w:cs="宋体"/>
          <w:strike/>
          <w:sz w:val="24"/>
          <w:u w:val="single"/>
          <w:shd w:val="clear" w:color="auto" w:fill="FFFFFF"/>
        </w:rPr>
        <w:t>（关键组件）</w:t>
      </w:r>
      <w:r>
        <w:rPr>
          <w:rFonts w:ascii="宋体" w:hAnsi="宋体" w:cs="宋体"/>
          <w:strike/>
          <w:sz w:val="24"/>
          <w:shd w:val="clear" w:color="auto" w:fill="FFFFFF"/>
          <w:vertAlign w:val="superscript"/>
        </w:rPr>
        <w:t>4</w:t>
      </w:r>
      <w:r>
        <w:rPr>
          <w:rFonts w:ascii="宋体" w:hAnsi="宋体" w:cs="宋体"/>
          <w:sz w:val="24"/>
          <w:shd w:val="clear" w:color="auto" w:fill="FFFFFF"/>
        </w:rPr>
        <w:t>在中国境内生产。</w:t>
      </w:r>
      <w:r>
        <w:rPr>
          <w:rFonts w:ascii="宋体" w:hAnsi="宋体" w:cs="宋体"/>
          <w:strike/>
          <w:sz w:val="24"/>
          <w:u w:val="single"/>
          <w:shd w:val="clear" w:color="auto" w:fill="FFFFFF"/>
        </w:rPr>
        <w:t>（产品名称1）</w:t>
      </w:r>
      <w:r>
        <w:rPr>
          <w:rFonts w:ascii="宋体" w:hAnsi="宋体" w:cs="宋体"/>
          <w:sz w:val="24"/>
          <w:shd w:val="clear" w:color="auto" w:fill="FFFFFF"/>
        </w:rPr>
        <w:t>的</w:t>
      </w:r>
      <w:r>
        <w:rPr>
          <w:rFonts w:ascii="宋体" w:hAnsi="宋体" w:cs="宋体"/>
          <w:strike/>
          <w:sz w:val="24"/>
          <w:u w:val="single"/>
          <w:shd w:val="clear" w:color="auto" w:fill="FFFFFF"/>
        </w:rPr>
        <w:t>（关键工序）</w:t>
      </w:r>
      <w:r>
        <w:rPr>
          <w:rFonts w:ascii="宋体" w:hAnsi="宋体" w:cs="宋体"/>
          <w:strike/>
          <w:sz w:val="24"/>
          <w:shd w:val="clear" w:color="auto" w:fill="FFFFFF"/>
          <w:vertAlign w:val="superscript"/>
        </w:rPr>
        <w:t>5</w:t>
      </w:r>
      <w:r>
        <w:rPr>
          <w:rFonts w:ascii="宋体" w:hAnsi="宋体" w:cs="宋体"/>
          <w:sz w:val="24"/>
          <w:shd w:val="clear" w:color="auto" w:fill="FFFFFF"/>
        </w:rPr>
        <w:t>在中国境内完成。</w:t>
      </w:r>
    </w:p>
    <w:p w14:paraId="08703569">
      <w:pPr>
        <w:spacing w:before="30" w:after="30"/>
        <w:ind w:firstLine="420"/>
        <w:rPr>
          <w:sz w:val="24"/>
        </w:rPr>
      </w:pPr>
      <w:r>
        <w:rPr>
          <w:rFonts w:ascii="宋体" w:hAnsi="宋体" w:cs="宋体"/>
          <w:sz w:val="24"/>
          <w:shd w:val="clear" w:color="auto" w:fill="FFFFFF"/>
        </w:rPr>
        <w:t>2.</w:t>
      </w:r>
      <w:r>
        <w:rPr>
          <w:rFonts w:ascii="宋体" w:hAnsi="宋体" w:cs="宋体"/>
          <w:sz w:val="24"/>
          <w:u w:val="single"/>
          <w:shd w:val="clear" w:color="auto" w:fill="FFFFFF"/>
        </w:rPr>
        <w:t>（产品名称2）</w:t>
      </w:r>
      <w:r>
        <w:rPr>
          <w:rFonts w:ascii="宋体" w:hAnsi="宋体" w:cs="宋体"/>
          <w:sz w:val="24"/>
          <w:shd w:val="clear" w:color="auto" w:fill="FFFFFF"/>
        </w:rPr>
        <w:t>，生产厂为</w:t>
      </w:r>
      <w:r>
        <w:rPr>
          <w:rFonts w:ascii="宋体" w:hAnsi="宋体" w:cs="宋体"/>
          <w:sz w:val="24"/>
          <w:u w:val="single"/>
          <w:shd w:val="clear" w:color="auto" w:fill="FFFFFF"/>
        </w:rPr>
        <w:t>（厂名）</w:t>
      </w:r>
      <w:r>
        <w:rPr>
          <w:rFonts w:ascii="宋体" w:hAnsi="宋体" w:cs="宋体"/>
          <w:sz w:val="24"/>
          <w:shd w:val="clear" w:color="auto" w:fill="FFFFFF"/>
        </w:rPr>
        <w:t>，厂址为</w:t>
      </w:r>
      <w:r>
        <w:rPr>
          <w:rFonts w:ascii="宋体" w:hAnsi="宋体" w:cs="宋体"/>
          <w:sz w:val="24"/>
          <w:u w:val="single"/>
          <w:shd w:val="clear" w:color="auto" w:fill="FFFFFF"/>
        </w:rPr>
        <w:t>（生产厂址）</w:t>
      </w:r>
      <w:r>
        <w:rPr>
          <w:rFonts w:ascii="宋体" w:hAnsi="宋体" w:cs="宋体"/>
          <w:sz w:val="24"/>
          <w:shd w:val="clear" w:color="auto" w:fill="FFFFFF"/>
        </w:rPr>
        <w:t>。</w:t>
      </w:r>
      <w:r>
        <w:rPr>
          <w:rFonts w:ascii="宋体" w:hAnsi="宋体" w:cs="宋体"/>
          <w:strike/>
          <w:sz w:val="24"/>
          <w:u w:val="single"/>
          <w:shd w:val="clear" w:color="auto" w:fill="FFFFFF"/>
        </w:rPr>
        <w:t>（产品名称2）</w:t>
      </w:r>
      <w:r>
        <w:rPr>
          <w:rFonts w:ascii="宋体" w:hAnsi="宋体" w:cs="宋体"/>
          <w:sz w:val="24"/>
          <w:shd w:val="clear" w:color="auto" w:fill="FFFFFF"/>
        </w:rPr>
        <w:t>的中国境内生产的组件成本占比≥</w:t>
      </w:r>
      <w:r>
        <w:rPr>
          <w:rFonts w:ascii="宋体" w:hAnsi="宋体" w:cs="宋体"/>
          <w:strike/>
          <w:sz w:val="24"/>
          <w:u w:val="single"/>
          <w:shd w:val="clear" w:color="auto" w:fill="FFFFFF"/>
        </w:rPr>
        <w:t>（规定比例）</w:t>
      </w:r>
      <w:r>
        <w:rPr>
          <w:rFonts w:ascii="宋体" w:hAnsi="宋体" w:cs="宋体"/>
          <w:sz w:val="24"/>
          <w:shd w:val="clear" w:color="auto" w:fill="FFFFFF"/>
        </w:rPr>
        <w:t>。</w:t>
      </w:r>
      <w:r>
        <w:rPr>
          <w:rFonts w:ascii="宋体" w:hAnsi="宋体" w:cs="宋体"/>
          <w:strike/>
          <w:sz w:val="24"/>
          <w:u w:val="single"/>
          <w:shd w:val="clear" w:color="auto" w:fill="FFFFFF"/>
        </w:rPr>
        <w:t>（产品名称2）</w:t>
      </w:r>
      <w:r>
        <w:rPr>
          <w:rFonts w:ascii="宋体" w:hAnsi="宋体" w:cs="宋体"/>
          <w:sz w:val="24"/>
          <w:shd w:val="clear" w:color="auto" w:fill="FFFFFF"/>
        </w:rPr>
        <w:t>的</w:t>
      </w:r>
      <w:r>
        <w:rPr>
          <w:rFonts w:ascii="宋体" w:hAnsi="宋体" w:cs="宋体"/>
          <w:strike/>
          <w:sz w:val="24"/>
          <w:u w:val="single"/>
          <w:shd w:val="clear" w:color="auto" w:fill="FFFFFF"/>
        </w:rPr>
        <w:t>（关键组件）</w:t>
      </w:r>
      <w:r>
        <w:rPr>
          <w:rFonts w:ascii="宋体" w:hAnsi="宋体" w:cs="宋体"/>
          <w:sz w:val="24"/>
          <w:shd w:val="clear" w:color="auto" w:fill="FFFFFF"/>
        </w:rPr>
        <w:t>在中国境内生产。</w:t>
      </w:r>
      <w:r>
        <w:rPr>
          <w:rFonts w:ascii="宋体" w:hAnsi="宋体" w:cs="宋体"/>
          <w:strike/>
          <w:sz w:val="24"/>
          <w:u w:val="single"/>
          <w:shd w:val="clear" w:color="auto" w:fill="FFFFFF"/>
        </w:rPr>
        <w:t>（产品名称1）</w:t>
      </w:r>
      <w:r>
        <w:rPr>
          <w:rFonts w:ascii="宋体" w:hAnsi="宋体" w:cs="宋体"/>
          <w:sz w:val="24"/>
          <w:shd w:val="clear" w:color="auto" w:fill="FFFFFF"/>
        </w:rPr>
        <w:t>的</w:t>
      </w:r>
      <w:r>
        <w:rPr>
          <w:rFonts w:ascii="宋体" w:hAnsi="宋体" w:cs="宋体"/>
          <w:strike/>
          <w:sz w:val="24"/>
          <w:u w:val="single"/>
          <w:shd w:val="clear" w:color="auto" w:fill="FFFFFF"/>
        </w:rPr>
        <w:t>（关键工序）</w:t>
      </w:r>
      <w:r>
        <w:rPr>
          <w:rFonts w:ascii="宋体" w:hAnsi="宋体" w:cs="宋体"/>
          <w:sz w:val="24"/>
          <w:shd w:val="clear" w:color="auto" w:fill="FFFFFF"/>
        </w:rPr>
        <w:t>在中国境内完成。</w:t>
      </w:r>
    </w:p>
    <w:p w14:paraId="53BDAD8C">
      <w:pPr>
        <w:spacing w:before="30" w:after="30"/>
        <w:ind w:firstLine="420"/>
        <w:rPr>
          <w:sz w:val="24"/>
        </w:rPr>
      </w:pPr>
      <w:r>
        <w:rPr>
          <w:rFonts w:ascii="宋体" w:hAnsi="宋体" w:cs="宋体"/>
          <w:sz w:val="24"/>
          <w:shd w:val="clear" w:color="auto" w:fill="FFFFFF"/>
        </w:rPr>
        <w:t>……</w:t>
      </w:r>
    </w:p>
    <w:p w14:paraId="2EB7BABD">
      <w:pPr>
        <w:spacing w:before="30" w:after="30"/>
        <w:ind w:firstLine="420"/>
        <w:rPr>
          <w:sz w:val="24"/>
        </w:rPr>
      </w:pPr>
      <w:r>
        <w:rPr>
          <w:rFonts w:ascii="宋体" w:hAnsi="宋体" w:cs="宋体"/>
          <w:sz w:val="24"/>
          <w:shd w:val="clear" w:color="auto" w:fill="FFFFFF"/>
        </w:rPr>
        <w:t>本公司（单位）对上述声明内容的真实性负责。如有虚假，愿承担相应法律责任。</w:t>
      </w:r>
    </w:p>
    <w:p w14:paraId="5983A732">
      <w:pPr>
        <w:spacing w:before="30" w:after="30"/>
        <w:rPr>
          <w:sz w:val="24"/>
        </w:rPr>
      </w:pPr>
      <w:r>
        <w:rPr>
          <w:rFonts w:ascii="宋体" w:hAnsi="宋体" w:cs="宋体"/>
          <w:sz w:val="24"/>
        </w:rPr>
        <w:t> </w:t>
      </w:r>
    </w:p>
    <w:p w14:paraId="2AB20E65">
      <w:pPr>
        <w:spacing w:before="30" w:after="30"/>
        <w:ind w:right="480" w:firstLine="3720"/>
        <w:rPr>
          <w:sz w:val="24"/>
        </w:rPr>
      </w:pPr>
      <w:r>
        <w:rPr>
          <w:rFonts w:ascii="宋体" w:hAnsi="宋体" w:cs="宋体"/>
          <w:sz w:val="24"/>
          <w:shd w:val="clear" w:color="auto" w:fill="FFFFFF"/>
        </w:rPr>
        <w:t>公司（单位）名称（盖章）：　</w:t>
      </w:r>
    </w:p>
    <w:p w14:paraId="0BDEFB62">
      <w:pPr>
        <w:spacing w:before="30" w:after="30"/>
        <w:jc w:val="center"/>
        <w:rPr>
          <w:sz w:val="24"/>
        </w:rPr>
      </w:pPr>
      <w:r>
        <w:rPr>
          <w:rFonts w:ascii="宋体" w:hAnsi="宋体" w:cs="宋体"/>
          <w:sz w:val="24"/>
          <w:shd w:val="clear" w:color="auto" w:fill="FFFFFF"/>
        </w:rPr>
        <w:t>                日期：　   年　  月　  日         </w:t>
      </w:r>
    </w:p>
    <w:p w14:paraId="045E850B">
      <w:pPr>
        <w:spacing w:before="30" w:after="30"/>
        <w:rPr>
          <w:rFonts w:hint="eastAsia" w:ascii="宋体" w:hAnsi="宋体" w:cs="宋体"/>
          <w:sz w:val="24"/>
          <w:shd w:val="clear" w:color="auto" w:fill="FFFFFF"/>
        </w:rPr>
      </w:pPr>
    </w:p>
    <w:p w14:paraId="3922B171">
      <w:pPr>
        <w:spacing w:before="30" w:after="30"/>
        <w:rPr>
          <w:sz w:val="24"/>
        </w:rPr>
      </w:pPr>
      <w:r>
        <w:rPr>
          <w:rFonts w:ascii="宋体" w:hAnsi="宋体" w:cs="宋体"/>
          <w:sz w:val="24"/>
          <w:shd w:val="clear" w:color="auto" w:fill="FFFFFF"/>
        </w:rPr>
        <w:t>1.产品如有型号，请在“产品名称”栏一并填写。</w:t>
      </w:r>
    </w:p>
    <w:p w14:paraId="02FE099B">
      <w:pPr>
        <w:spacing w:before="30" w:after="30"/>
        <w:rPr>
          <w:sz w:val="24"/>
        </w:rPr>
      </w:pPr>
      <w:r>
        <w:rPr>
          <w:rFonts w:ascii="宋体" w:hAnsi="宋体" w:cs="宋体"/>
          <w:sz w:val="24"/>
          <w:shd w:val="clear" w:color="auto" w:fill="FFFFFF"/>
        </w:rPr>
        <w:t>2.生产厂名与厂址应与生产厂营业执照载明的相关信息保持一致。</w:t>
      </w:r>
    </w:p>
    <w:p w14:paraId="66C332B5">
      <w:pPr>
        <w:spacing w:before="30" w:after="30"/>
        <w:rPr>
          <w:sz w:val="24"/>
        </w:rPr>
      </w:pPr>
      <w:r>
        <w:rPr>
          <w:rFonts w:ascii="宋体" w:hAnsi="宋体" w:cs="宋体"/>
          <w:sz w:val="24"/>
          <w:shd w:val="clear" w:color="auto" w:fill="FFFFFF"/>
        </w:rPr>
        <w:t>3.该产品的中国境内生产的组件成本占比相关要求实施前，“规定比例”栏可不填，下同。</w:t>
      </w:r>
    </w:p>
    <w:p w14:paraId="697D3AD2">
      <w:pPr>
        <w:spacing w:before="30" w:after="30"/>
        <w:rPr>
          <w:sz w:val="24"/>
        </w:rPr>
      </w:pPr>
      <w:r>
        <w:rPr>
          <w:rFonts w:ascii="宋体" w:hAnsi="宋体" w:cs="宋体"/>
          <w:sz w:val="24"/>
          <w:shd w:val="clear" w:color="auto" w:fill="FFFFFF"/>
        </w:rPr>
        <w:t>4.该产品的关键组件要求实施前，“关键组件”栏可不填，下同。</w:t>
      </w:r>
    </w:p>
    <w:p w14:paraId="04467ECE">
      <w:pPr>
        <w:spacing w:before="30" w:after="30"/>
        <w:rPr>
          <w:sz w:val="24"/>
        </w:rPr>
      </w:pPr>
      <w:r>
        <w:rPr>
          <w:rFonts w:ascii="宋体" w:hAnsi="宋体" w:cs="宋体"/>
          <w:sz w:val="24"/>
          <w:shd w:val="clear" w:color="auto" w:fill="FFFFFF"/>
        </w:rPr>
        <w:t>5.该产品的关键工序要求实施前，“关键工序”栏可不填，下同。</w:t>
      </w:r>
    </w:p>
    <w:p w14:paraId="1F7B699F">
      <w:pPr>
        <w:spacing w:before="30" w:after="30"/>
        <w:rPr>
          <w:sz w:val="24"/>
        </w:rPr>
      </w:pPr>
      <w:r>
        <w:rPr>
          <w:rFonts w:ascii="宋体" w:hAnsi="宋体" w:cs="宋体"/>
          <w:sz w:val="24"/>
          <w:shd w:val="clear" w:color="auto" w:fill="FFFFFF"/>
        </w:rPr>
        <w:t>6.用</w:t>
      </w:r>
      <w:r>
        <w:rPr>
          <w:rFonts w:hint="eastAsia" w:ascii="宋体" w:hAnsi="宋体" w:cs="宋体"/>
          <w:sz w:val="24"/>
          <w:shd w:val="clear" w:color="auto" w:fill="FFFFFF"/>
        </w:rPr>
        <w:t>横</w:t>
      </w:r>
      <w:r>
        <w:rPr>
          <w:rFonts w:ascii="宋体" w:hAnsi="宋体" w:cs="宋体"/>
          <w:sz w:val="24"/>
          <w:shd w:val="clear" w:color="auto" w:fill="FFFFFF"/>
        </w:rPr>
        <w:t>线划除的地方无需填写。</w:t>
      </w:r>
    </w:p>
    <w:p w14:paraId="5C8FC8DC">
      <w:pPr>
        <w:pStyle w:val="209"/>
        <w:jc w:val="center"/>
        <w:rPr>
          <w:rFonts w:ascii="黑体" w:eastAsia="黑体"/>
        </w:rPr>
      </w:pPr>
    </w:p>
    <w:p w14:paraId="1319806F">
      <w:pPr>
        <w:pStyle w:val="208"/>
        <w:rPr>
          <w:rFonts w:ascii="黑体" w:eastAsia="黑体"/>
        </w:rPr>
      </w:pPr>
    </w:p>
    <w:p w14:paraId="5460D400">
      <w:pPr>
        <w:pStyle w:val="208"/>
        <w:rPr>
          <w:rFonts w:ascii="黑体" w:eastAsia="黑体"/>
        </w:rPr>
      </w:pPr>
    </w:p>
    <w:p w14:paraId="21B1EE40">
      <w:pPr>
        <w:pStyle w:val="208"/>
        <w:rPr>
          <w:rFonts w:ascii="黑体" w:eastAsia="黑体"/>
        </w:rPr>
      </w:pPr>
    </w:p>
    <w:p w14:paraId="420DD675">
      <w:pPr>
        <w:pStyle w:val="208"/>
        <w:rPr>
          <w:rFonts w:ascii="黑体" w:eastAsia="黑体"/>
        </w:rPr>
      </w:pPr>
    </w:p>
    <w:p w14:paraId="27E90BBD">
      <w:pPr>
        <w:pStyle w:val="208"/>
        <w:rPr>
          <w:rFonts w:ascii="黑体" w:eastAsia="黑体"/>
        </w:rPr>
      </w:pPr>
    </w:p>
    <w:p w14:paraId="32742535">
      <w:pPr>
        <w:pStyle w:val="208"/>
        <w:rPr>
          <w:rFonts w:ascii="黑体" w:eastAsia="黑体"/>
        </w:rPr>
      </w:pPr>
    </w:p>
    <w:p w14:paraId="2CC42A09">
      <w:pPr>
        <w:pStyle w:val="208"/>
        <w:rPr>
          <w:rFonts w:ascii="黑体" w:eastAsia="黑体"/>
        </w:rPr>
      </w:pPr>
    </w:p>
    <w:p w14:paraId="7C8D758E">
      <w:pPr>
        <w:pStyle w:val="208"/>
        <w:rPr>
          <w:rFonts w:ascii="黑体" w:eastAsia="黑体"/>
        </w:rPr>
      </w:pPr>
    </w:p>
    <w:p w14:paraId="59E3C411">
      <w:pPr>
        <w:pStyle w:val="208"/>
        <w:rPr>
          <w:rFonts w:ascii="黑体" w:eastAsia="黑体"/>
        </w:rPr>
      </w:pPr>
    </w:p>
    <w:p w14:paraId="11E5A735">
      <w:pPr>
        <w:pStyle w:val="209"/>
        <w:jc w:val="center"/>
        <w:rPr>
          <w:rFonts w:ascii="黑体" w:eastAsia="黑体"/>
          <w:strike/>
        </w:rPr>
      </w:pPr>
      <w:r>
        <w:rPr>
          <w:rFonts w:hint="eastAsia" w:ascii="黑体" w:eastAsia="黑体"/>
        </w:rPr>
        <w:t>十二、</w:t>
      </w:r>
      <w:r>
        <w:rPr>
          <w:rFonts w:ascii="黑体" w:eastAsia="黑体"/>
        </w:rPr>
        <w:t xml:space="preserve"> </w:t>
      </w:r>
      <w:r>
        <w:rPr>
          <w:rFonts w:hint="eastAsia" w:ascii="黑体" w:eastAsia="黑体"/>
        </w:rPr>
        <w:t>投标产品品牌型号及分项报价表</w:t>
      </w:r>
    </w:p>
    <w:p w14:paraId="324C465D">
      <w:pPr>
        <w:pStyle w:val="199"/>
        <w:ind w:left="0" w:right="1470"/>
        <w:jc w:val="left"/>
        <w:rPr>
          <w:rFonts w:hint="default" w:ascii="黑体" w:eastAsia="黑体"/>
          <w:u w:val="single"/>
        </w:rPr>
      </w:pPr>
      <w:r>
        <w:rPr>
          <w:rFonts w:ascii="黑体" w:eastAsia="黑体"/>
        </w:rPr>
        <w:t>项目名称：</w:t>
      </w:r>
      <w:r>
        <w:rPr>
          <w:rFonts w:ascii="黑体" w:eastAsia="黑体"/>
          <w:u w:val="single"/>
        </w:rPr>
        <w:t xml:space="preserve">                         </w:t>
      </w:r>
    </w:p>
    <w:p w14:paraId="33343AC6">
      <w:pPr>
        <w:pStyle w:val="199"/>
        <w:ind w:left="0" w:right="1470"/>
        <w:jc w:val="right"/>
        <w:rPr>
          <w:rFonts w:hint="default" w:ascii="黑体" w:eastAsia="黑体"/>
        </w:rPr>
      </w:pPr>
      <w:r>
        <w:rPr>
          <w:rFonts w:hint="eastAsia" w:ascii="黑体" w:eastAsia="黑体"/>
          <w:lang w:val="en-US" w:eastAsia="zh-CN"/>
        </w:rPr>
        <w:t xml:space="preserve"> </w:t>
      </w:r>
      <w:r>
        <w:rPr>
          <w:rFonts w:ascii="黑体" w:eastAsia="黑体"/>
        </w:rPr>
        <w:t>人民币：元</w:t>
      </w:r>
    </w:p>
    <w:tbl>
      <w:tblPr>
        <w:tblStyle w:val="28"/>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0"/>
        <w:gridCol w:w="1701"/>
        <w:gridCol w:w="1173"/>
        <w:gridCol w:w="1480"/>
        <w:gridCol w:w="800"/>
        <w:gridCol w:w="873"/>
        <w:gridCol w:w="800"/>
        <w:gridCol w:w="799"/>
      </w:tblGrid>
      <w:tr w14:paraId="714E9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50051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E233A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9E1AD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投标品牌/型号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0F274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51E4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CBFF5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AF55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合价</w:t>
            </w:r>
          </w:p>
        </w:tc>
      </w:tr>
      <w:tr w14:paraId="7AA40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6A6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3054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热成像观测型中型云台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B1BE1">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458F8C">
            <w:pPr>
              <w:keepNext w:val="0"/>
              <w:keepLines w:val="0"/>
              <w:widowControl/>
              <w:suppressLineNumbers w:val="0"/>
              <w:jc w:val="center"/>
              <w:textAlignment w:val="center"/>
              <w:rPr>
                <w:rFonts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96FE2F">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D35D9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C9AA95">
            <w:pPr>
              <w:jc w:val="center"/>
              <w:rPr>
                <w:rFonts w:hint="eastAsia" w:ascii="宋体" w:hAnsi="宋体" w:eastAsia="宋体" w:cs="宋体"/>
                <w:i w:val="0"/>
                <w:iCs w:val="0"/>
                <w:color w:val="000000"/>
                <w:sz w:val="22"/>
                <w:szCs w:val="22"/>
                <w:u w:val="none"/>
              </w:rPr>
            </w:pPr>
          </w:p>
        </w:tc>
      </w:tr>
      <w:tr w14:paraId="6DE20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E55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7922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热成像观测型中型云台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481C05">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680EAC">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028EC1">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453B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6D64D5">
            <w:pPr>
              <w:jc w:val="center"/>
              <w:rPr>
                <w:rFonts w:hint="eastAsia" w:ascii="宋体" w:hAnsi="宋体" w:eastAsia="宋体" w:cs="宋体"/>
                <w:i w:val="0"/>
                <w:iCs w:val="0"/>
                <w:color w:val="000000"/>
                <w:sz w:val="22"/>
                <w:szCs w:val="22"/>
                <w:u w:val="none"/>
              </w:rPr>
            </w:pPr>
          </w:p>
        </w:tc>
      </w:tr>
      <w:tr w14:paraId="13112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EF8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6187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智能视频监控一体机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868CE8">
            <w:pPr>
              <w:jc w:val="both"/>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2314D9">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394A1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66C70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BD4115">
            <w:pPr>
              <w:jc w:val="center"/>
              <w:rPr>
                <w:rFonts w:hint="eastAsia" w:ascii="宋体" w:hAnsi="宋体" w:eastAsia="宋体" w:cs="宋体"/>
                <w:i w:val="0"/>
                <w:iCs w:val="0"/>
                <w:color w:val="000000"/>
                <w:sz w:val="22"/>
                <w:szCs w:val="22"/>
                <w:u w:val="none"/>
              </w:rPr>
            </w:pPr>
          </w:p>
        </w:tc>
      </w:tr>
      <w:tr w14:paraId="4EA90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AF1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016F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智慧渔港管理平台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C38F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基础配置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EF9A2D">
            <w:pPr>
              <w:jc w:val="center"/>
              <w:rPr>
                <w:rFonts w:hint="eastAsia" w:ascii="宋体" w:hAnsi="宋体" w:eastAsia="宋体" w:cs="宋体"/>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CF8B2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F5B36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1725A3">
            <w:pPr>
              <w:jc w:val="center"/>
              <w:rPr>
                <w:rFonts w:hint="eastAsia" w:ascii="宋体" w:hAnsi="宋体" w:eastAsia="宋体" w:cs="宋体"/>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7F6969">
            <w:pPr>
              <w:jc w:val="center"/>
              <w:rPr>
                <w:rFonts w:hint="eastAsia" w:ascii="宋体" w:hAnsi="宋体" w:eastAsia="宋体" w:cs="宋体"/>
                <w:i w:val="0"/>
                <w:iCs w:val="0"/>
                <w:color w:val="000000"/>
                <w:sz w:val="22"/>
                <w:szCs w:val="22"/>
                <w:u w:val="none"/>
              </w:rPr>
            </w:pPr>
          </w:p>
        </w:tc>
      </w:tr>
      <w:tr w14:paraId="71D29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57CF1">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1960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965E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一图统管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490AC">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45191">
            <w:pPr>
              <w:jc w:val="center"/>
              <w:rPr>
                <w:rFonts w:hint="eastAsia" w:ascii="微软雅黑" w:hAnsi="微软雅黑" w:eastAsia="微软雅黑" w:cs="微软雅黑"/>
                <w:i w:val="0"/>
                <w:iCs w:val="0"/>
                <w:color w:val="000000"/>
                <w:sz w:val="16"/>
                <w:szCs w:val="16"/>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5FE20">
            <w:pPr>
              <w:jc w:val="center"/>
              <w:rPr>
                <w:rFonts w:hint="eastAsia" w:ascii="微软雅黑" w:hAnsi="微软雅黑" w:eastAsia="微软雅黑" w:cs="微软雅黑"/>
                <w:i w:val="0"/>
                <w:iCs w:val="0"/>
                <w:color w:val="000000"/>
                <w:sz w:val="16"/>
                <w:szCs w:val="16"/>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3404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B9E70">
            <w:pPr>
              <w:jc w:val="center"/>
              <w:rPr>
                <w:rFonts w:hint="eastAsia" w:ascii="宋体" w:hAnsi="宋体" w:eastAsia="宋体" w:cs="宋体"/>
                <w:i w:val="0"/>
                <w:iCs w:val="0"/>
                <w:color w:val="000000"/>
                <w:sz w:val="22"/>
                <w:szCs w:val="22"/>
                <w:u w:val="none"/>
              </w:rPr>
            </w:pPr>
          </w:p>
        </w:tc>
      </w:tr>
      <w:tr w14:paraId="4F85D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38DB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F644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387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信息管理</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4D7D3">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1E44A">
            <w:pPr>
              <w:jc w:val="center"/>
              <w:rPr>
                <w:rFonts w:hint="eastAsia" w:ascii="微软雅黑" w:hAnsi="微软雅黑" w:eastAsia="微软雅黑" w:cs="微软雅黑"/>
                <w:i w:val="0"/>
                <w:iCs w:val="0"/>
                <w:color w:val="000000"/>
                <w:sz w:val="16"/>
                <w:szCs w:val="16"/>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57AA5">
            <w:pPr>
              <w:jc w:val="center"/>
              <w:rPr>
                <w:rFonts w:hint="eastAsia" w:ascii="微软雅黑" w:hAnsi="微软雅黑" w:eastAsia="微软雅黑" w:cs="微软雅黑"/>
                <w:i w:val="0"/>
                <w:iCs w:val="0"/>
                <w:color w:val="000000"/>
                <w:sz w:val="16"/>
                <w:szCs w:val="16"/>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D634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A3F31">
            <w:pPr>
              <w:jc w:val="center"/>
              <w:rPr>
                <w:rFonts w:hint="eastAsia" w:ascii="宋体" w:hAnsi="宋体" w:eastAsia="宋体" w:cs="宋体"/>
                <w:i w:val="0"/>
                <w:iCs w:val="0"/>
                <w:color w:val="000000"/>
                <w:sz w:val="22"/>
                <w:szCs w:val="22"/>
                <w:u w:val="none"/>
              </w:rPr>
            </w:pPr>
          </w:p>
        </w:tc>
      </w:tr>
      <w:tr w14:paraId="2F076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81DFC">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2C2E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F1D4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报警研判</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FCCF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63888">
            <w:pPr>
              <w:jc w:val="center"/>
              <w:rPr>
                <w:rFonts w:hint="eastAsia" w:ascii="微软雅黑" w:hAnsi="微软雅黑" w:eastAsia="微软雅黑" w:cs="微软雅黑"/>
                <w:i w:val="0"/>
                <w:iCs w:val="0"/>
                <w:color w:val="000000"/>
                <w:sz w:val="16"/>
                <w:szCs w:val="16"/>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6FC4A">
            <w:pPr>
              <w:jc w:val="center"/>
              <w:rPr>
                <w:rFonts w:hint="eastAsia" w:ascii="微软雅黑" w:hAnsi="微软雅黑" w:eastAsia="微软雅黑" w:cs="微软雅黑"/>
                <w:i w:val="0"/>
                <w:iCs w:val="0"/>
                <w:color w:val="000000"/>
                <w:sz w:val="16"/>
                <w:szCs w:val="16"/>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F0FBE">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05142">
            <w:pPr>
              <w:jc w:val="center"/>
              <w:rPr>
                <w:rFonts w:hint="eastAsia" w:ascii="宋体" w:hAnsi="宋体" w:eastAsia="宋体" w:cs="宋体"/>
                <w:i w:val="0"/>
                <w:iCs w:val="0"/>
                <w:color w:val="000000"/>
                <w:sz w:val="22"/>
                <w:szCs w:val="22"/>
                <w:u w:val="none"/>
              </w:rPr>
            </w:pPr>
          </w:p>
        </w:tc>
      </w:tr>
      <w:tr w14:paraId="19CCA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829A">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9AE9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EAD3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APP管理</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A0D9D">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0E594">
            <w:pPr>
              <w:jc w:val="center"/>
              <w:rPr>
                <w:rFonts w:hint="eastAsia" w:ascii="微软雅黑" w:hAnsi="微软雅黑" w:eastAsia="微软雅黑" w:cs="微软雅黑"/>
                <w:i w:val="0"/>
                <w:iCs w:val="0"/>
                <w:color w:val="000000"/>
                <w:sz w:val="16"/>
                <w:szCs w:val="16"/>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ED22E">
            <w:pPr>
              <w:jc w:val="center"/>
              <w:rPr>
                <w:rFonts w:hint="eastAsia" w:ascii="微软雅黑" w:hAnsi="微软雅黑" w:eastAsia="微软雅黑" w:cs="微软雅黑"/>
                <w:i w:val="0"/>
                <w:iCs w:val="0"/>
                <w:color w:val="000000"/>
                <w:sz w:val="16"/>
                <w:szCs w:val="16"/>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05854">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8870D">
            <w:pPr>
              <w:jc w:val="center"/>
              <w:rPr>
                <w:rFonts w:hint="eastAsia" w:ascii="宋体" w:hAnsi="宋体" w:eastAsia="宋体" w:cs="宋体"/>
                <w:i w:val="0"/>
                <w:iCs w:val="0"/>
                <w:color w:val="000000"/>
                <w:sz w:val="22"/>
                <w:szCs w:val="22"/>
                <w:u w:val="none"/>
              </w:rPr>
            </w:pPr>
          </w:p>
        </w:tc>
      </w:tr>
      <w:tr w14:paraId="58D64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8AB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795A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渔政生态感知服务器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bottom"/>
          </w:tcPr>
          <w:p w14:paraId="3EFDEA7E">
            <w:pPr>
              <w:jc w:val="both"/>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42BD0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0F524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946E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93FCE3">
            <w:pPr>
              <w:jc w:val="center"/>
              <w:rPr>
                <w:rFonts w:hint="eastAsia" w:ascii="宋体" w:hAnsi="宋体" w:eastAsia="宋体" w:cs="宋体"/>
                <w:i w:val="0"/>
                <w:iCs w:val="0"/>
                <w:color w:val="000000"/>
                <w:sz w:val="22"/>
                <w:szCs w:val="22"/>
                <w:u w:val="none"/>
              </w:rPr>
            </w:pPr>
          </w:p>
        </w:tc>
      </w:tr>
      <w:tr w14:paraId="10A4D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E88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C91C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12BA4C">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4522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C00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DD36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65B003">
            <w:pPr>
              <w:jc w:val="center"/>
              <w:rPr>
                <w:rFonts w:hint="eastAsia" w:ascii="宋体" w:hAnsi="宋体" w:eastAsia="宋体" w:cs="宋体"/>
                <w:i w:val="0"/>
                <w:iCs w:val="0"/>
                <w:color w:val="000000"/>
                <w:sz w:val="22"/>
                <w:szCs w:val="22"/>
                <w:u w:val="none"/>
              </w:rPr>
            </w:pPr>
          </w:p>
        </w:tc>
      </w:tr>
      <w:tr w14:paraId="1EC83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19A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32B8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747778">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37BA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C587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7D5E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4F804B">
            <w:pPr>
              <w:jc w:val="center"/>
              <w:rPr>
                <w:rFonts w:hint="eastAsia" w:ascii="宋体" w:hAnsi="宋体" w:eastAsia="宋体" w:cs="宋体"/>
                <w:i w:val="0"/>
                <w:iCs w:val="0"/>
                <w:color w:val="000000"/>
                <w:sz w:val="22"/>
                <w:szCs w:val="22"/>
                <w:u w:val="none"/>
              </w:rPr>
            </w:pPr>
          </w:p>
        </w:tc>
      </w:tr>
      <w:tr w14:paraId="55903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98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D56E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接入交换机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EE7A1D">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50D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C6F1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D2BDC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758164">
            <w:pPr>
              <w:jc w:val="center"/>
              <w:rPr>
                <w:rFonts w:hint="eastAsia" w:ascii="宋体" w:hAnsi="宋体" w:eastAsia="宋体" w:cs="宋体"/>
                <w:i w:val="0"/>
                <w:iCs w:val="0"/>
                <w:color w:val="000000"/>
                <w:sz w:val="22"/>
                <w:szCs w:val="22"/>
                <w:u w:val="none"/>
              </w:rPr>
            </w:pPr>
          </w:p>
        </w:tc>
      </w:tr>
      <w:tr w14:paraId="4122C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8E6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3EA2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汇聚交换机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A5BAA5">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1B5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7538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EEB23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442ED6">
            <w:pPr>
              <w:jc w:val="center"/>
              <w:rPr>
                <w:rFonts w:hint="eastAsia" w:ascii="宋体" w:hAnsi="宋体" w:eastAsia="宋体" w:cs="宋体"/>
                <w:i w:val="0"/>
                <w:iCs w:val="0"/>
                <w:color w:val="000000"/>
                <w:sz w:val="22"/>
                <w:szCs w:val="22"/>
                <w:u w:val="none"/>
              </w:rPr>
            </w:pPr>
          </w:p>
        </w:tc>
      </w:tr>
      <w:tr w14:paraId="5FA74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39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48C5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光纤收发器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0CD1FE">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BE4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0E29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D5211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8D85CC">
            <w:pPr>
              <w:jc w:val="center"/>
              <w:rPr>
                <w:rFonts w:hint="eastAsia" w:ascii="宋体" w:hAnsi="宋体" w:eastAsia="宋体" w:cs="宋体"/>
                <w:i w:val="0"/>
                <w:iCs w:val="0"/>
                <w:color w:val="000000"/>
                <w:sz w:val="22"/>
                <w:szCs w:val="22"/>
                <w:u w:val="none"/>
              </w:rPr>
            </w:pPr>
          </w:p>
        </w:tc>
      </w:tr>
      <w:tr w14:paraId="4D2F8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28B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587E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控制电脑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93B001">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AEB2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EF4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2758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CA90F5">
            <w:pPr>
              <w:jc w:val="center"/>
              <w:rPr>
                <w:rFonts w:hint="eastAsia" w:ascii="宋体" w:hAnsi="宋体" w:eastAsia="宋体" w:cs="宋体"/>
                <w:i w:val="0"/>
                <w:iCs w:val="0"/>
                <w:color w:val="000000"/>
                <w:sz w:val="22"/>
                <w:szCs w:val="22"/>
                <w:u w:val="none"/>
              </w:rPr>
            </w:pPr>
          </w:p>
        </w:tc>
      </w:tr>
      <w:tr w14:paraId="61F97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277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FAD5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液晶电视机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370429">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0E29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41E8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106F3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F6526">
            <w:pPr>
              <w:jc w:val="center"/>
              <w:rPr>
                <w:rFonts w:hint="eastAsia" w:ascii="宋体" w:hAnsi="宋体" w:eastAsia="宋体" w:cs="宋体"/>
                <w:i w:val="0"/>
                <w:iCs w:val="0"/>
                <w:color w:val="000000"/>
                <w:sz w:val="22"/>
                <w:szCs w:val="22"/>
                <w:u w:val="none"/>
              </w:rPr>
            </w:pPr>
          </w:p>
        </w:tc>
      </w:tr>
      <w:tr w14:paraId="7F36E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8B7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D6BD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331377">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E8C6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2384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CC98E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2C01F2">
            <w:pPr>
              <w:jc w:val="center"/>
              <w:rPr>
                <w:rFonts w:hint="eastAsia" w:ascii="宋体" w:hAnsi="宋体" w:eastAsia="宋体" w:cs="宋体"/>
                <w:i w:val="0"/>
                <w:iCs w:val="0"/>
                <w:color w:val="000000"/>
                <w:sz w:val="22"/>
                <w:szCs w:val="22"/>
                <w:u w:val="none"/>
              </w:rPr>
            </w:pPr>
          </w:p>
        </w:tc>
      </w:tr>
      <w:tr w14:paraId="534C6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1BD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C228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B950E4">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ACDF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61A0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5DC4C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B0F053">
            <w:pPr>
              <w:jc w:val="center"/>
              <w:rPr>
                <w:rFonts w:hint="eastAsia" w:ascii="宋体" w:hAnsi="宋体" w:eastAsia="宋体" w:cs="宋体"/>
                <w:i w:val="0"/>
                <w:iCs w:val="0"/>
                <w:color w:val="000000"/>
                <w:sz w:val="22"/>
                <w:szCs w:val="22"/>
                <w:u w:val="none"/>
              </w:rPr>
            </w:pPr>
          </w:p>
        </w:tc>
      </w:tr>
      <w:tr w14:paraId="1620E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971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94D0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安装及施工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356AF5">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95FB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2E31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D68FE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B8D831">
            <w:pPr>
              <w:jc w:val="center"/>
              <w:rPr>
                <w:rFonts w:hint="eastAsia" w:ascii="宋体" w:hAnsi="宋体" w:eastAsia="宋体" w:cs="宋体"/>
                <w:i w:val="0"/>
                <w:iCs w:val="0"/>
                <w:color w:val="000000"/>
                <w:sz w:val="22"/>
                <w:szCs w:val="22"/>
                <w:u w:val="none"/>
              </w:rPr>
            </w:pPr>
          </w:p>
        </w:tc>
      </w:tr>
      <w:tr w14:paraId="72799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349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05F0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BE9D7E">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6E2C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2FE9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E0684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20AC5B">
            <w:pPr>
              <w:jc w:val="center"/>
              <w:rPr>
                <w:rFonts w:hint="eastAsia" w:ascii="宋体" w:hAnsi="宋体" w:eastAsia="宋体" w:cs="宋体"/>
                <w:i w:val="0"/>
                <w:iCs w:val="0"/>
                <w:color w:val="000000"/>
                <w:sz w:val="22"/>
                <w:szCs w:val="22"/>
                <w:u w:val="none"/>
              </w:rPr>
            </w:pPr>
          </w:p>
        </w:tc>
      </w:tr>
      <w:tr w14:paraId="43E16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581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6C7A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传输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82377D">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078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43BA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CF977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1CDEE0">
            <w:pPr>
              <w:jc w:val="center"/>
              <w:rPr>
                <w:rFonts w:hint="eastAsia" w:ascii="宋体" w:hAnsi="宋体" w:eastAsia="宋体" w:cs="宋体"/>
                <w:i w:val="0"/>
                <w:iCs w:val="0"/>
                <w:color w:val="000000"/>
                <w:sz w:val="22"/>
                <w:szCs w:val="22"/>
                <w:u w:val="none"/>
              </w:rPr>
            </w:pPr>
          </w:p>
        </w:tc>
      </w:tr>
      <w:tr w14:paraId="15278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C1A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5278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铁塔高空资源服务费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CBE312">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F5A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BAA2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F9C5C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AF7695">
            <w:pPr>
              <w:jc w:val="center"/>
              <w:rPr>
                <w:rFonts w:hint="eastAsia" w:ascii="宋体" w:hAnsi="宋体" w:eastAsia="宋体" w:cs="宋体"/>
                <w:i w:val="0"/>
                <w:iCs w:val="0"/>
                <w:color w:val="000000"/>
                <w:sz w:val="22"/>
                <w:szCs w:val="22"/>
                <w:u w:val="none"/>
              </w:rPr>
            </w:pPr>
          </w:p>
        </w:tc>
      </w:tr>
      <w:tr w14:paraId="03F44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07A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304A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F6DA3A">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9D3A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ACB9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BE404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C544A3">
            <w:pPr>
              <w:jc w:val="center"/>
              <w:rPr>
                <w:rFonts w:hint="eastAsia" w:ascii="宋体" w:hAnsi="宋体" w:eastAsia="宋体" w:cs="宋体"/>
                <w:i w:val="0"/>
                <w:iCs w:val="0"/>
                <w:color w:val="000000"/>
                <w:sz w:val="22"/>
                <w:szCs w:val="22"/>
                <w:u w:val="none"/>
              </w:rPr>
            </w:pPr>
          </w:p>
        </w:tc>
      </w:tr>
      <w:tr w14:paraId="7D18E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6868E">
            <w:pPr>
              <w:jc w:val="center"/>
              <w:rPr>
                <w:rFonts w:hint="eastAsia" w:ascii="宋体" w:hAnsi="宋体" w:eastAsia="宋体" w:cs="宋体"/>
                <w:i w:val="0"/>
                <w:iCs w:val="0"/>
                <w:color w:val="000000"/>
                <w:sz w:val="22"/>
                <w:szCs w:val="22"/>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1E75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BE91A">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064A73">
            <w:pPr>
              <w:jc w:val="both"/>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C7A644">
            <w:pPr>
              <w:jc w:val="both"/>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C55D0F">
            <w:pPr>
              <w:jc w:val="both"/>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8E67D">
            <w:pPr>
              <w:rPr>
                <w:rFonts w:hint="eastAsia" w:ascii="宋体" w:hAnsi="宋体" w:eastAsia="宋体" w:cs="宋体"/>
                <w:i w:val="0"/>
                <w:iCs w:val="0"/>
                <w:color w:val="000000"/>
                <w:sz w:val="24"/>
                <w:szCs w:val="24"/>
                <w:u w:val="none"/>
              </w:rPr>
            </w:pPr>
          </w:p>
        </w:tc>
      </w:tr>
      <w:tr w14:paraId="12380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9B50C">
            <w:pP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2"/>
                <w:szCs w:val="22"/>
                <w:highlight w:val="none"/>
                <w:u w:val="none"/>
                <w:lang w:val="en-US" w:eastAsia="zh-CN" w:bidi="ar"/>
              </w:rPr>
              <w:t>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highlight w:val="none"/>
                <w:u w:val="single"/>
                <w:lang w:val="en-US" w:eastAsia="zh-CN" w:bidi="ar"/>
              </w:rPr>
              <w:t>***</w:t>
            </w:r>
            <w:r>
              <w:rPr>
                <w:rFonts w:hint="eastAsia" w:ascii="宋体" w:hAnsi="宋体" w:eastAsia="宋体" w:cs="宋体"/>
                <w:b/>
                <w:bCs/>
                <w:i w:val="0"/>
                <w:iCs w:val="0"/>
                <w:color w:val="000000"/>
                <w:sz w:val="22"/>
                <w:szCs w:val="22"/>
                <w:highlight w:val="none"/>
                <w:u w:val="none"/>
                <w:lang w:val="en-US" w:eastAsia="zh-CN" w:bidi="ar"/>
              </w:rPr>
              <w:t>%。</w:t>
            </w:r>
          </w:p>
        </w:tc>
      </w:tr>
    </w:tbl>
    <w:p w14:paraId="6C24CB85">
      <w:pPr>
        <w:jc w:val="center"/>
        <w:rPr>
          <w:rFonts w:hint="eastAsia" w:ascii="宋体" w:hAnsi="宋体"/>
          <w:sz w:val="24"/>
        </w:rPr>
      </w:pPr>
    </w:p>
    <w:p w14:paraId="62F4698E">
      <w:pPr>
        <w:spacing w:line="500" w:lineRule="exact"/>
        <w:ind w:firstLine="482"/>
        <w:rPr>
          <w:rFonts w:hint="eastAsia" w:ascii="宋体" w:hAnsi="宋体" w:eastAsia="宋体" w:cs="宋体"/>
          <w:b/>
          <w:bCs w:val="0"/>
          <w:i w:val="0"/>
          <w:iCs w:val="0"/>
          <w:color w:val="000000"/>
          <w:sz w:val="22"/>
          <w:szCs w:val="22"/>
          <w:highlight w:val="none"/>
        </w:rPr>
      </w:pPr>
      <w:r>
        <w:rPr>
          <w:rFonts w:hint="eastAsia" w:ascii="宋体" w:hAnsi="宋体" w:eastAsia="宋体" w:cs="宋体"/>
          <w:b/>
          <w:bCs w:val="0"/>
          <w:i w:val="0"/>
          <w:iCs w:val="0"/>
          <w:color w:val="000000"/>
          <w:sz w:val="22"/>
          <w:szCs w:val="22"/>
          <w:highlight w:val="none"/>
          <w:lang w:val="en-US" w:eastAsia="zh-CN"/>
        </w:rPr>
        <w:t>注：投标</w:t>
      </w:r>
      <w:r>
        <w:rPr>
          <w:rFonts w:hint="eastAsia" w:ascii="宋体" w:hAnsi="宋体" w:eastAsia="宋体" w:cs="宋体"/>
          <w:b/>
          <w:bCs w:val="0"/>
          <w:i w:val="0"/>
          <w:iCs w:val="0"/>
          <w:color w:val="000000"/>
          <w:sz w:val="22"/>
          <w:szCs w:val="22"/>
          <w:highlight w:val="none"/>
        </w:rPr>
        <w:t>报价采用总承包方式，投标人的报价应包括所投产品（含相关附配件、软件）费用、包装费、运输费、装卸费、安装调试费、测试费、培训费、验收费、5年质量保修期</w:t>
      </w:r>
      <w:r>
        <w:rPr>
          <w:rFonts w:hint="eastAsia" w:ascii="宋体" w:hAnsi="宋体" w:eastAsia="宋体" w:cs="宋体"/>
          <w:b/>
          <w:bCs w:val="0"/>
          <w:i w:val="0"/>
          <w:iCs w:val="0"/>
          <w:color w:val="000000"/>
          <w:sz w:val="22"/>
          <w:szCs w:val="22"/>
          <w:highlight w:val="none"/>
          <w:lang w:val="zh-TW"/>
        </w:rPr>
        <w:t>内维保</w:t>
      </w:r>
      <w:r>
        <w:rPr>
          <w:rFonts w:hint="eastAsia" w:ascii="宋体" w:hAnsi="宋体" w:eastAsia="宋体" w:cs="宋体"/>
          <w:b/>
          <w:bCs w:val="0"/>
          <w:i w:val="0"/>
          <w:iCs w:val="0"/>
          <w:color w:val="000000"/>
          <w:sz w:val="22"/>
          <w:szCs w:val="22"/>
          <w:highlight w:val="none"/>
        </w:rPr>
        <w:t>费、售后服务费、投标费用、税金、各类风险费、管理费、利润、国际国内运输等保险费、报关清关、开证、办理全套免税手续费用及其他有关的为完成本项目发生的所有费用，招标文件中另有规定的除外。</w:t>
      </w:r>
    </w:p>
    <w:p w14:paraId="4FBA2762">
      <w:pPr>
        <w:spacing w:line="500" w:lineRule="exact"/>
        <w:ind w:firstLine="442"/>
        <w:rPr>
          <w:rFonts w:hint="eastAsia" w:ascii="宋体" w:hAnsi="宋体" w:eastAsia="宋体" w:cs="宋体"/>
          <w:b/>
          <w:bCs w:val="0"/>
          <w:i w:val="0"/>
          <w:iCs w:val="0"/>
          <w:color w:val="FF0000"/>
          <w:sz w:val="22"/>
          <w:szCs w:val="22"/>
          <w:highlight w:val="none"/>
        </w:rPr>
      </w:pPr>
      <w:r>
        <w:rPr>
          <w:rFonts w:hint="eastAsia" w:ascii="宋体" w:hAnsi="宋体" w:eastAsia="宋体" w:cs="宋体"/>
          <w:b/>
          <w:bCs w:val="0"/>
          <w:i w:val="0"/>
          <w:iCs w:val="0"/>
          <w:color w:val="FF0000"/>
          <w:sz w:val="22"/>
          <w:szCs w:val="22"/>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43EF579">
      <w:pPr>
        <w:pStyle w:val="197"/>
        <w:spacing w:beforeAutospacing="0" w:afterAutospacing="0"/>
        <w:jc w:val="both"/>
        <w:rPr>
          <w:sz w:val="22"/>
          <w:szCs w:val="22"/>
        </w:rPr>
      </w:pPr>
    </w:p>
    <w:p w14:paraId="2B358CDD">
      <w:pPr>
        <w:jc w:val="right"/>
        <w:rPr>
          <w:rFonts w:hint="eastAsia" w:ascii="宋体" w:hAnsi="宋体"/>
          <w:sz w:val="22"/>
          <w:szCs w:val="22"/>
        </w:rPr>
      </w:pPr>
      <w:r>
        <w:rPr>
          <w:rFonts w:hint="eastAsia" w:ascii="宋体" w:hAnsi="宋体"/>
          <w:sz w:val="22"/>
          <w:szCs w:val="22"/>
        </w:rPr>
        <w:t>投标人全称（加盖公章）：</w:t>
      </w:r>
    </w:p>
    <w:p w14:paraId="4069CDFB">
      <w:pPr>
        <w:jc w:val="right"/>
        <w:rPr>
          <w:rFonts w:hint="eastAsia" w:ascii="宋体" w:hAnsi="宋体"/>
          <w:sz w:val="22"/>
          <w:szCs w:val="22"/>
        </w:rPr>
      </w:pPr>
      <w:r>
        <w:rPr>
          <w:rFonts w:hint="eastAsia" w:ascii="宋体" w:hAnsi="宋体"/>
          <w:sz w:val="22"/>
          <w:szCs w:val="22"/>
        </w:rPr>
        <w:t>法定代表人或授权代表签字：</w:t>
      </w:r>
    </w:p>
    <w:p w14:paraId="360FEBE7">
      <w:pPr>
        <w:spacing w:line="360" w:lineRule="auto"/>
        <w:jc w:val="center"/>
        <w:rPr>
          <w:rFonts w:hint="eastAsia" w:ascii="宋体" w:hAnsi="宋体"/>
          <w:sz w:val="22"/>
          <w:szCs w:val="22"/>
        </w:rPr>
      </w:pPr>
      <w:r>
        <w:rPr>
          <w:rFonts w:hint="eastAsia" w:ascii="宋体" w:hAnsi="宋体"/>
          <w:sz w:val="22"/>
          <w:szCs w:val="22"/>
        </w:rPr>
        <w:t xml:space="preserve">                                 日   期：</w:t>
      </w:r>
    </w:p>
    <w:p w14:paraId="1BD9CEF8">
      <w:pPr>
        <w:pStyle w:val="197"/>
        <w:spacing w:beforeAutospacing="0" w:afterAutospacing="0"/>
        <w:jc w:val="both"/>
      </w:pPr>
      <w:r>
        <w:t> </w:t>
      </w:r>
    </w:p>
    <w:p w14:paraId="0DE5AF9A">
      <w:pPr>
        <w:pStyle w:val="197"/>
        <w:spacing w:beforeAutospacing="0" w:afterAutospacing="0"/>
        <w:jc w:val="both"/>
      </w:pPr>
      <w:r>
        <w:t> </w:t>
      </w:r>
    </w:p>
    <w:p w14:paraId="3F8E6091">
      <w:pPr>
        <w:pStyle w:val="197"/>
        <w:spacing w:beforeAutospacing="0" w:afterAutospacing="0"/>
        <w:jc w:val="both"/>
      </w:pPr>
      <w:r>
        <w:t> </w:t>
      </w:r>
    </w:p>
    <w:p w14:paraId="541B684D">
      <w:pPr>
        <w:pStyle w:val="197"/>
        <w:spacing w:beforeAutospacing="0" w:afterAutospacing="0"/>
        <w:jc w:val="both"/>
      </w:pPr>
      <w:r>
        <w:t> </w:t>
      </w:r>
    </w:p>
    <w:p w14:paraId="3A7D32B5">
      <w:pPr>
        <w:pStyle w:val="197"/>
        <w:spacing w:beforeAutospacing="0" w:afterAutospacing="0"/>
        <w:jc w:val="both"/>
      </w:pPr>
      <w:r>
        <w:t> </w:t>
      </w:r>
    </w:p>
    <w:p w14:paraId="700F1055">
      <w:pPr>
        <w:pStyle w:val="197"/>
        <w:spacing w:beforeAutospacing="0" w:afterAutospacing="0"/>
        <w:jc w:val="both"/>
      </w:pPr>
      <w:r>
        <w:t> </w:t>
      </w:r>
    </w:p>
    <w:p w14:paraId="0CF29121">
      <w:pPr>
        <w:pStyle w:val="197"/>
        <w:spacing w:beforeAutospacing="0" w:afterAutospacing="0"/>
        <w:jc w:val="both"/>
      </w:pPr>
    </w:p>
    <w:p w14:paraId="50B66964">
      <w:pPr>
        <w:pStyle w:val="197"/>
        <w:spacing w:beforeAutospacing="0" w:afterAutospacing="0"/>
        <w:jc w:val="both"/>
      </w:pPr>
    </w:p>
    <w:p w14:paraId="00F60955">
      <w:pPr>
        <w:pStyle w:val="197"/>
        <w:spacing w:beforeAutospacing="0" w:afterAutospacing="0"/>
        <w:jc w:val="both"/>
      </w:pPr>
    </w:p>
    <w:p w14:paraId="79D0B9D9">
      <w:pPr>
        <w:pStyle w:val="197"/>
        <w:spacing w:beforeAutospacing="0" w:afterAutospacing="0"/>
        <w:jc w:val="both"/>
      </w:pPr>
    </w:p>
    <w:p w14:paraId="5776ADF9">
      <w:pPr>
        <w:pStyle w:val="197"/>
        <w:spacing w:beforeAutospacing="0" w:afterAutospacing="0"/>
        <w:jc w:val="both"/>
      </w:pPr>
    </w:p>
    <w:p w14:paraId="7EFCFD4C">
      <w:pPr>
        <w:pStyle w:val="197"/>
        <w:spacing w:beforeAutospacing="0" w:afterAutospacing="0"/>
        <w:jc w:val="both"/>
      </w:pPr>
    </w:p>
    <w:p w14:paraId="4A8E56A1">
      <w:pPr>
        <w:pStyle w:val="197"/>
        <w:spacing w:beforeAutospacing="0" w:afterAutospacing="0"/>
        <w:jc w:val="both"/>
      </w:pPr>
    </w:p>
    <w:p w14:paraId="519E2871">
      <w:pPr>
        <w:pStyle w:val="197"/>
        <w:spacing w:beforeAutospacing="0" w:afterAutospacing="0"/>
        <w:jc w:val="both"/>
      </w:pPr>
    </w:p>
    <w:p w14:paraId="3B825B9B">
      <w:pPr>
        <w:pStyle w:val="197"/>
        <w:spacing w:beforeAutospacing="0" w:afterAutospacing="0"/>
        <w:jc w:val="both"/>
      </w:pPr>
    </w:p>
    <w:p w14:paraId="13011A02">
      <w:pPr>
        <w:pStyle w:val="197"/>
        <w:spacing w:beforeAutospacing="0" w:afterAutospacing="0"/>
        <w:jc w:val="both"/>
      </w:pPr>
    </w:p>
    <w:p w14:paraId="2C4F8A41">
      <w:pPr>
        <w:pStyle w:val="197"/>
        <w:spacing w:beforeAutospacing="0" w:afterAutospacing="0"/>
        <w:jc w:val="both"/>
      </w:pPr>
      <w:r>
        <w:t> </w:t>
      </w:r>
    </w:p>
    <w:p w14:paraId="0277BD0E">
      <w:pPr>
        <w:pStyle w:val="197"/>
        <w:spacing w:beforeAutospacing="0" w:afterAutospacing="0"/>
        <w:jc w:val="both"/>
      </w:pPr>
    </w:p>
    <w:p w14:paraId="469C629B">
      <w:pPr>
        <w:pStyle w:val="197"/>
        <w:spacing w:beforeAutospacing="0" w:afterAutospacing="0"/>
        <w:jc w:val="both"/>
      </w:pPr>
    </w:p>
    <w:p w14:paraId="787FA7B4">
      <w:pPr>
        <w:pStyle w:val="197"/>
        <w:spacing w:beforeAutospacing="0" w:afterAutospacing="0"/>
        <w:jc w:val="both"/>
      </w:pPr>
    </w:p>
    <w:p w14:paraId="54519B9A">
      <w:pPr>
        <w:pStyle w:val="197"/>
        <w:spacing w:beforeAutospacing="0" w:afterAutospacing="0"/>
        <w:jc w:val="both"/>
      </w:pPr>
      <w:r>
        <w:t> </w:t>
      </w:r>
    </w:p>
    <w:p w14:paraId="59CB3C7C">
      <w:pPr>
        <w:pStyle w:val="197"/>
        <w:spacing w:beforeAutospacing="0" w:afterAutospacing="0"/>
        <w:jc w:val="both"/>
      </w:pPr>
    </w:p>
    <w:p w14:paraId="64DC3D35">
      <w:pPr>
        <w:pStyle w:val="197"/>
        <w:spacing w:beforeAutospacing="0" w:afterAutospacing="0"/>
        <w:jc w:val="both"/>
      </w:pPr>
    </w:p>
    <w:p w14:paraId="70250420">
      <w:pPr>
        <w:pStyle w:val="197"/>
        <w:spacing w:beforeAutospacing="0" w:afterAutospacing="0"/>
        <w:jc w:val="both"/>
      </w:pPr>
    </w:p>
    <w:p w14:paraId="571C32B7">
      <w:pPr>
        <w:pStyle w:val="197"/>
        <w:spacing w:beforeAutospacing="0" w:afterAutospacing="0"/>
        <w:jc w:val="both"/>
      </w:pPr>
    </w:p>
    <w:p w14:paraId="6FD27051">
      <w:pPr>
        <w:pStyle w:val="197"/>
        <w:spacing w:beforeAutospacing="0" w:afterAutospacing="0"/>
        <w:jc w:val="both"/>
      </w:pPr>
    </w:p>
    <w:p w14:paraId="772BCB75">
      <w:pPr>
        <w:pStyle w:val="197"/>
        <w:spacing w:beforeAutospacing="0" w:afterAutospacing="0"/>
        <w:jc w:val="both"/>
      </w:pPr>
    </w:p>
    <w:p w14:paraId="66294768">
      <w:pPr>
        <w:pStyle w:val="197"/>
        <w:spacing w:beforeAutospacing="0" w:afterAutospacing="0"/>
        <w:jc w:val="both"/>
      </w:pPr>
    </w:p>
    <w:p w14:paraId="58A53D04">
      <w:pPr>
        <w:pStyle w:val="197"/>
        <w:spacing w:beforeAutospacing="0" w:afterAutospacing="0"/>
        <w:jc w:val="both"/>
      </w:pPr>
    </w:p>
    <w:p w14:paraId="5622B34B">
      <w:pPr>
        <w:pStyle w:val="197"/>
        <w:spacing w:beforeAutospacing="0" w:afterAutospacing="0"/>
        <w:jc w:val="both"/>
      </w:pPr>
    </w:p>
    <w:p w14:paraId="0C453338">
      <w:pPr>
        <w:pStyle w:val="197"/>
        <w:spacing w:beforeAutospacing="0" w:afterAutospacing="0"/>
        <w:jc w:val="both"/>
      </w:pPr>
    </w:p>
    <w:p w14:paraId="55CA9F31">
      <w:pPr>
        <w:pStyle w:val="197"/>
        <w:spacing w:beforeAutospacing="0" w:afterAutospacing="0"/>
        <w:jc w:val="both"/>
      </w:pPr>
    </w:p>
    <w:p w14:paraId="594A0F50">
      <w:pPr>
        <w:pStyle w:val="197"/>
        <w:spacing w:beforeAutospacing="0" w:afterAutospacing="0"/>
        <w:jc w:val="both"/>
      </w:pPr>
    </w:p>
    <w:p w14:paraId="093A5B37">
      <w:pPr>
        <w:pStyle w:val="197"/>
        <w:spacing w:beforeAutospacing="0" w:afterAutospacing="0"/>
        <w:jc w:val="both"/>
      </w:pPr>
    </w:p>
    <w:p w14:paraId="1EC9F6B8">
      <w:pPr>
        <w:pStyle w:val="197"/>
        <w:spacing w:beforeAutospacing="0" w:afterAutospacing="0"/>
        <w:jc w:val="both"/>
      </w:pPr>
    </w:p>
    <w:p w14:paraId="450AAAFD">
      <w:pPr>
        <w:pStyle w:val="197"/>
        <w:spacing w:beforeAutospacing="0" w:afterAutospacing="0"/>
        <w:jc w:val="center"/>
      </w:pPr>
      <w:r>
        <w:rPr>
          <w:rFonts w:hint="eastAsia" w:ascii="黑体" w:hAnsi="宋体" w:eastAsia="黑体" w:cs="黑体"/>
          <w:b/>
          <w:sz w:val="32"/>
          <w:szCs w:val="32"/>
        </w:rPr>
        <w:t>十三、技术要求响应及偏离表</w:t>
      </w:r>
    </w:p>
    <w:tbl>
      <w:tblPr>
        <w:tblStyle w:val="28"/>
        <w:tblW w:w="0" w:type="auto"/>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218DAE41">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54E83F3">
            <w:pPr>
              <w:pStyle w:val="197"/>
              <w:spacing w:beforeAutospacing="0" w:afterAutospacing="0"/>
              <w:jc w:val="center"/>
            </w:pPr>
            <w:r>
              <w:rPr>
                <w:rFonts w:hint="eastAsia" w:ascii="宋体" w:hAnsi="宋体" w:cs="宋体"/>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7028EB86">
            <w:pPr>
              <w:pStyle w:val="197"/>
              <w:spacing w:beforeAutospacing="0" w:afterAutospacing="0"/>
              <w:jc w:val="center"/>
            </w:pPr>
            <w:r>
              <w:rPr>
                <w:rFonts w:hint="eastAsia" w:ascii="宋体" w:hAnsi="宋体" w:cs="宋体"/>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6CE0633F">
            <w:pPr>
              <w:pStyle w:val="197"/>
              <w:spacing w:beforeAutospacing="0" w:afterAutospacing="0"/>
              <w:jc w:val="center"/>
            </w:pPr>
            <w:r>
              <w:rPr>
                <w:rFonts w:hint="eastAsia" w:ascii="宋体" w:hAnsi="宋体" w:cs="宋体"/>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774C538E">
            <w:pPr>
              <w:pStyle w:val="197"/>
              <w:spacing w:beforeAutospacing="0" w:afterAutospacing="0"/>
              <w:jc w:val="center"/>
            </w:pPr>
            <w:r>
              <w:rPr>
                <w:rFonts w:hint="eastAsia" w:ascii="宋体" w:hAnsi="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462E6F8A">
            <w:pPr>
              <w:pStyle w:val="197"/>
              <w:spacing w:beforeAutospacing="0" w:afterAutospacing="0"/>
              <w:jc w:val="center"/>
            </w:pPr>
            <w:r>
              <w:rPr>
                <w:rFonts w:hint="eastAsia" w:ascii="宋体" w:hAnsi="宋体" w:cs="宋体"/>
              </w:rPr>
              <w:t>证明</w:t>
            </w:r>
          </w:p>
          <w:p w14:paraId="7E79CBD5">
            <w:pPr>
              <w:pStyle w:val="197"/>
              <w:spacing w:beforeAutospacing="0" w:afterAutospacing="0"/>
              <w:jc w:val="center"/>
            </w:pPr>
            <w:r>
              <w:rPr>
                <w:rFonts w:hint="eastAsia" w:ascii="宋体" w:hAnsi="宋体" w:cs="宋体"/>
              </w:rPr>
              <w:t>材料</w:t>
            </w:r>
          </w:p>
        </w:tc>
      </w:tr>
      <w:tr w14:paraId="77A3885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362C177">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EA4C182">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1A05272">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E87BE6C">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8A11B5D">
            <w:pPr>
              <w:pStyle w:val="197"/>
              <w:spacing w:beforeAutospacing="0" w:afterAutospacing="0"/>
              <w:jc w:val="center"/>
            </w:pPr>
            <w:r>
              <w:t> </w:t>
            </w:r>
          </w:p>
        </w:tc>
      </w:tr>
      <w:tr w14:paraId="43FBC59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7B33FDC">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2A5C04E">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BCF1A98">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33C2424">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5435AB6">
            <w:pPr>
              <w:pStyle w:val="197"/>
              <w:spacing w:beforeAutospacing="0" w:afterAutospacing="0"/>
              <w:jc w:val="center"/>
            </w:pPr>
            <w:r>
              <w:t> </w:t>
            </w:r>
          </w:p>
        </w:tc>
      </w:tr>
      <w:tr w14:paraId="5431299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CD82B04">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BF70746">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EDF0BEE">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DD97AE8">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B4D0120">
            <w:pPr>
              <w:pStyle w:val="197"/>
              <w:spacing w:beforeAutospacing="0" w:afterAutospacing="0"/>
              <w:jc w:val="center"/>
            </w:pPr>
            <w:r>
              <w:t> </w:t>
            </w:r>
          </w:p>
        </w:tc>
      </w:tr>
      <w:tr w14:paraId="1326096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D14DD77">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481221B">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90633AA">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DF8A9AB">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791E5B4">
            <w:pPr>
              <w:pStyle w:val="197"/>
              <w:spacing w:beforeAutospacing="0" w:afterAutospacing="0"/>
              <w:jc w:val="center"/>
            </w:pPr>
            <w:r>
              <w:t> </w:t>
            </w:r>
          </w:p>
        </w:tc>
      </w:tr>
      <w:tr w14:paraId="3F7E968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543742F">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7CCF8A7">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D6C06BF">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44B8C68">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1561C0A">
            <w:pPr>
              <w:pStyle w:val="197"/>
              <w:spacing w:beforeAutospacing="0" w:afterAutospacing="0"/>
              <w:jc w:val="center"/>
            </w:pPr>
            <w:r>
              <w:t> </w:t>
            </w:r>
          </w:p>
        </w:tc>
      </w:tr>
      <w:tr w14:paraId="1144D47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662A724">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1B2FCF3">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A9ECD46">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935A57D">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A1A6295">
            <w:pPr>
              <w:pStyle w:val="197"/>
              <w:spacing w:beforeAutospacing="0" w:afterAutospacing="0"/>
              <w:jc w:val="center"/>
            </w:pPr>
            <w:r>
              <w:t> </w:t>
            </w:r>
          </w:p>
        </w:tc>
      </w:tr>
      <w:tr w14:paraId="0C6574E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898512C">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66EBA56">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0EF354F">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3DCD6C9">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A28DAF9">
            <w:pPr>
              <w:pStyle w:val="197"/>
              <w:spacing w:beforeAutospacing="0" w:afterAutospacing="0"/>
              <w:jc w:val="center"/>
            </w:pPr>
            <w:r>
              <w:t> </w:t>
            </w:r>
          </w:p>
        </w:tc>
      </w:tr>
      <w:tr w14:paraId="3B2F413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B4176F0">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97CAC8F">
            <w:pPr>
              <w:pStyle w:val="197"/>
              <w:spacing w:beforeAutospacing="0" w:afterAutospacing="0"/>
              <w:jc w:val="center"/>
            </w:pPr>
            <w:r>
              <w:rPr>
                <w:rFonts w:hint="eastAsia" w:ascii="宋体" w:hAnsi="宋体" w:cs="宋体"/>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0EF4957C">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8177DFA">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848C80C">
            <w:pPr>
              <w:pStyle w:val="197"/>
              <w:spacing w:beforeAutospacing="0" w:afterAutospacing="0"/>
              <w:jc w:val="center"/>
            </w:pPr>
            <w:r>
              <w:t> </w:t>
            </w:r>
          </w:p>
        </w:tc>
      </w:tr>
    </w:tbl>
    <w:p w14:paraId="1EE68293">
      <w:pPr>
        <w:ind w:firstLine="480"/>
        <w:rPr>
          <w:rFonts w:hint="eastAsia" w:ascii="宋体" w:hAnsi="宋体" w:cs="仿宋"/>
          <w:sz w:val="24"/>
        </w:rPr>
      </w:pPr>
      <w:r>
        <w:rPr>
          <w:rFonts w:hint="eastAsia" w:ascii="宋体" w:hAnsi="宋体" w:cs="仿宋"/>
          <w:sz w:val="24"/>
        </w:rPr>
        <w:t>我方承诺，除上表中的偏离外，完全响应招标文件的其他条款。</w:t>
      </w:r>
    </w:p>
    <w:p w14:paraId="0C2C0AD6">
      <w:pPr>
        <w:spacing w:line="440" w:lineRule="exact"/>
        <w:jc w:val="right"/>
        <w:rPr>
          <w:rFonts w:hint="eastAsia" w:ascii="宋体" w:hAnsi="宋体" w:cs="仿宋"/>
          <w:sz w:val="24"/>
          <w:u w:val="single"/>
        </w:rPr>
      </w:pPr>
      <w:r>
        <w:rPr>
          <w:rFonts w:hint="eastAsia" w:ascii="宋体" w:hAnsi="宋体" w:cs="仿宋"/>
          <w:sz w:val="24"/>
        </w:rPr>
        <w:t>投标单位公章：</w:t>
      </w:r>
      <w:r>
        <w:rPr>
          <w:rFonts w:hint="eastAsia" w:ascii="宋体" w:hAnsi="宋体" w:cs="仿宋"/>
          <w:sz w:val="24"/>
          <w:u w:val="single"/>
        </w:rPr>
        <w:t xml:space="preserve">             </w:t>
      </w:r>
      <w:r>
        <w:rPr>
          <w:rFonts w:hint="eastAsia" w:ascii="宋体" w:hAnsi="宋体" w:cs="仿宋"/>
          <w:sz w:val="24"/>
        </w:rPr>
        <w:t>(盖单位公章)</w:t>
      </w:r>
    </w:p>
    <w:p w14:paraId="10A86785">
      <w:pPr>
        <w:spacing w:line="460" w:lineRule="exact"/>
        <w:jc w:val="right"/>
        <w:rPr>
          <w:rFonts w:hint="eastAsia" w:ascii="宋体" w:hAnsi="宋体" w:cs="仿宋"/>
          <w:b/>
          <w:sz w:val="24"/>
        </w:rPr>
      </w:pPr>
      <w:r>
        <w:rPr>
          <w:rFonts w:hint="eastAsia" w:ascii="宋体" w:hAnsi="宋体" w:cs="仿宋"/>
          <w:sz w:val="24"/>
          <w:u w:val="single"/>
        </w:rPr>
        <w:t xml:space="preserve">      </w:t>
      </w:r>
      <w:r>
        <w:rPr>
          <w:rFonts w:hint="eastAsia" w:ascii="宋体" w:hAnsi="宋体" w:cs="仿宋"/>
          <w:sz w:val="24"/>
        </w:rPr>
        <w:t>年</w:t>
      </w:r>
      <w:r>
        <w:rPr>
          <w:rFonts w:hint="eastAsia" w:ascii="宋体" w:hAnsi="宋体" w:cs="仿宋"/>
          <w:sz w:val="24"/>
          <w:u w:val="single"/>
        </w:rPr>
        <w:t xml:space="preserve">      </w:t>
      </w:r>
      <w:r>
        <w:rPr>
          <w:rFonts w:hint="eastAsia" w:ascii="宋体" w:hAnsi="宋体" w:cs="仿宋"/>
          <w:sz w:val="24"/>
        </w:rPr>
        <w:t xml:space="preserve"> 月 </w:t>
      </w:r>
      <w:r>
        <w:rPr>
          <w:rFonts w:hint="eastAsia" w:ascii="宋体" w:hAnsi="宋体" w:cs="仿宋"/>
          <w:sz w:val="24"/>
          <w:u w:val="single"/>
        </w:rPr>
        <w:t xml:space="preserve">     </w:t>
      </w:r>
      <w:r>
        <w:rPr>
          <w:rFonts w:hint="eastAsia" w:ascii="宋体" w:hAnsi="宋体" w:cs="仿宋"/>
          <w:sz w:val="24"/>
        </w:rPr>
        <w:t xml:space="preserve"> 日</w:t>
      </w:r>
    </w:p>
    <w:p w14:paraId="27982080">
      <w:pPr>
        <w:spacing w:line="480" w:lineRule="exact"/>
        <w:rPr>
          <w:rFonts w:hint="eastAsia" w:ascii="宋体" w:hAnsi="宋体" w:cs="仿宋"/>
          <w:b/>
          <w:sz w:val="24"/>
        </w:rPr>
      </w:pPr>
      <w:r>
        <w:rPr>
          <w:rFonts w:hint="eastAsia" w:ascii="宋体" w:hAnsi="宋体" w:cs="仿宋"/>
          <w:sz w:val="24"/>
        </w:rPr>
        <w:t>注：1、</w:t>
      </w:r>
      <w:r>
        <w:rPr>
          <w:rFonts w:hint="eastAsia" w:ascii="宋体" w:hAnsi="宋体" w:cs="仿宋"/>
          <w:b/>
          <w:sz w:val="24"/>
        </w:rPr>
        <w:t>本表只填写有偏离的参数，无偏离的参数不填写。</w:t>
      </w:r>
    </w:p>
    <w:p w14:paraId="12239769">
      <w:pPr>
        <w:spacing w:line="480" w:lineRule="exact"/>
        <w:ind w:firstLine="480"/>
        <w:rPr>
          <w:rFonts w:hint="eastAsia" w:ascii="宋体" w:hAnsi="宋体" w:cs="仿宋"/>
          <w:sz w:val="24"/>
        </w:rPr>
      </w:pPr>
      <w:r>
        <w:rPr>
          <w:rFonts w:hint="eastAsia" w:ascii="宋体" w:hAnsi="宋体" w:cs="仿宋"/>
          <w:sz w:val="24"/>
        </w:rPr>
        <w:t>2、投标人应根据投标设备的性能指标、对有偏离的技术参数在“偏离情况”栏注明“正偏离”、或“负偏离”， 投标人须把所投参数偏离的货物的具体型号、详细配置等情况根据招标文件要求、偏离情况逐项进行描述。</w:t>
      </w:r>
    </w:p>
    <w:p w14:paraId="7A744080">
      <w:pPr>
        <w:pStyle w:val="212"/>
        <w:spacing w:before="156" w:after="156"/>
        <w:rPr>
          <w:rFonts w:hint="eastAsia" w:ascii="宋体" w:hAnsi="宋体" w:cs="仿宋"/>
        </w:rPr>
      </w:pPr>
      <w:r>
        <w:rPr>
          <w:rFonts w:hint="eastAsia" w:ascii="宋体" w:hAnsi="宋体" w:cs="仿宋"/>
        </w:rPr>
        <w:t>3. 投标人如在投标过程中提供虚假材料谋取中标成交的或采取不正当手段诋毁、排挤其他供应商的,列入不良行为记录名单。</w:t>
      </w:r>
    </w:p>
    <w:p w14:paraId="58DB78E4">
      <w:pPr>
        <w:pStyle w:val="210"/>
        <w:spacing w:beforeAutospacing="0" w:afterAutospacing="0"/>
        <w:jc w:val="both"/>
        <w:rPr>
          <w:rFonts w:hint="eastAsia"/>
        </w:rPr>
      </w:pPr>
    </w:p>
    <w:p w14:paraId="76B9AF8C">
      <w:pPr>
        <w:spacing w:line="440" w:lineRule="exact"/>
        <w:ind w:firstLine="480"/>
        <w:rPr>
          <w:rFonts w:hint="eastAsia" w:ascii="宋体" w:hAnsi="宋体" w:cs="仿宋"/>
          <w:sz w:val="24"/>
        </w:rPr>
      </w:pPr>
    </w:p>
    <w:p w14:paraId="4C907D34">
      <w:pPr>
        <w:pStyle w:val="197"/>
        <w:spacing w:beforeAutospacing="0" w:afterAutospacing="0"/>
        <w:jc w:val="center"/>
      </w:pPr>
      <w:r>
        <w:t> </w:t>
      </w:r>
    </w:p>
    <w:p w14:paraId="5E200ABB">
      <w:pPr>
        <w:pStyle w:val="197"/>
        <w:spacing w:beforeAutospacing="0" w:afterAutospacing="0"/>
        <w:jc w:val="center"/>
      </w:pPr>
      <w:r>
        <w:t> </w:t>
      </w:r>
    </w:p>
    <w:p w14:paraId="0E4895C8">
      <w:pPr>
        <w:pStyle w:val="197"/>
        <w:spacing w:beforeAutospacing="0" w:afterAutospacing="0"/>
        <w:jc w:val="both"/>
      </w:pPr>
      <w:r>
        <w:t> </w:t>
      </w:r>
    </w:p>
    <w:p w14:paraId="11A6D813">
      <w:pPr>
        <w:pStyle w:val="197"/>
        <w:spacing w:beforeAutospacing="0" w:afterAutospacing="0"/>
        <w:jc w:val="both"/>
      </w:pPr>
      <w:r>
        <w:t> </w:t>
      </w:r>
    </w:p>
    <w:p w14:paraId="48BC1024">
      <w:pPr>
        <w:pStyle w:val="197"/>
        <w:spacing w:beforeAutospacing="0" w:afterAutospacing="0"/>
        <w:jc w:val="both"/>
      </w:pPr>
      <w:r>
        <w:t> </w:t>
      </w:r>
    </w:p>
    <w:p w14:paraId="71C41A9A">
      <w:pPr>
        <w:pStyle w:val="197"/>
        <w:spacing w:beforeAutospacing="0" w:afterAutospacing="0"/>
        <w:jc w:val="both"/>
      </w:pPr>
      <w:r>
        <w:t> </w:t>
      </w:r>
    </w:p>
    <w:p w14:paraId="0B3D8ADF">
      <w:pPr>
        <w:pStyle w:val="197"/>
        <w:spacing w:beforeAutospacing="0" w:afterAutospacing="0"/>
        <w:jc w:val="both"/>
      </w:pPr>
      <w:r>
        <w:t> </w:t>
      </w:r>
    </w:p>
    <w:p w14:paraId="5305497A">
      <w:pPr>
        <w:pStyle w:val="197"/>
        <w:spacing w:beforeAutospacing="0" w:afterAutospacing="0"/>
        <w:jc w:val="both"/>
      </w:pPr>
    </w:p>
    <w:p w14:paraId="0CE0BD91">
      <w:pPr>
        <w:pStyle w:val="197"/>
        <w:spacing w:beforeAutospacing="0" w:afterAutospacing="0"/>
        <w:jc w:val="both"/>
      </w:pPr>
    </w:p>
    <w:p w14:paraId="24D51AE6">
      <w:pPr>
        <w:pStyle w:val="197"/>
        <w:spacing w:beforeAutospacing="0" w:afterAutospacing="0"/>
        <w:jc w:val="center"/>
      </w:pPr>
      <w:bookmarkStart w:id="180" w:name="_Hlt26955054"/>
      <w:r>
        <w:rPr>
          <w:rFonts w:hint="eastAsia" w:ascii="黑体" w:hAnsi="宋体" w:eastAsia="黑体" w:cs="黑体"/>
          <w:b/>
          <w:sz w:val="32"/>
          <w:szCs w:val="32"/>
        </w:rPr>
        <w:t>十四、商务要求响应及偏离表</w:t>
      </w:r>
    </w:p>
    <w:tbl>
      <w:tblPr>
        <w:tblStyle w:val="28"/>
        <w:tblW w:w="0" w:type="auto"/>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1D1FE2C3">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E75BE60">
            <w:pPr>
              <w:pStyle w:val="197"/>
              <w:spacing w:beforeAutospacing="0" w:afterAutospacing="0"/>
              <w:jc w:val="center"/>
            </w:pPr>
            <w:bookmarkStart w:id="181" w:name="_Hlt26671372"/>
            <w:bookmarkStart w:id="182" w:name="_Hlt26609391"/>
            <w:bookmarkStart w:id="183" w:name="_Hlt26955056"/>
            <w:bookmarkStart w:id="184" w:name="_Hlt26955064"/>
            <w:bookmarkStart w:id="185" w:name="_Hlt26580838"/>
            <w:bookmarkStart w:id="186" w:name="_Hlt26782999"/>
            <w:bookmarkStart w:id="187" w:name="_Hlt26671343"/>
            <w:bookmarkStart w:id="188" w:name="_Hlt24879081"/>
            <w:r>
              <w:rPr>
                <w:rFonts w:hint="eastAsia" w:ascii="宋体" w:hAnsi="宋体" w:cs="宋体"/>
              </w:rPr>
              <w:t>序号</w:t>
            </w:r>
          </w:p>
          <w:bookmarkEnd w:id="181"/>
          <w:bookmarkEnd w:id="182"/>
          <w:bookmarkEnd w:id="183"/>
          <w:bookmarkEnd w:id="184"/>
          <w:bookmarkEnd w:id="185"/>
          <w:bookmarkEnd w:id="186"/>
          <w:bookmarkEnd w:id="187"/>
          <w:bookmarkEnd w:id="188"/>
        </w:tc>
        <w:tc>
          <w:tcPr>
            <w:tcW w:w="3026" w:type="dxa"/>
            <w:tcBorders>
              <w:top w:val="single" w:color="000000" w:sz="4" w:space="0"/>
              <w:left w:val="single" w:color="000000" w:sz="4" w:space="0"/>
              <w:bottom w:val="single" w:color="000000" w:sz="4" w:space="0"/>
              <w:right w:val="single" w:color="000000" w:sz="4" w:space="0"/>
            </w:tcBorders>
            <w:vAlign w:val="center"/>
          </w:tcPr>
          <w:p w14:paraId="26153408">
            <w:pPr>
              <w:pStyle w:val="197"/>
              <w:spacing w:beforeAutospacing="0" w:afterAutospacing="0"/>
              <w:jc w:val="center"/>
            </w:pPr>
            <w:r>
              <w:rPr>
                <w:rFonts w:hint="eastAsia" w:ascii="宋体" w:hAnsi="宋体" w:cs="宋体"/>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1679D181">
            <w:pPr>
              <w:pStyle w:val="197"/>
              <w:spacing w:beforeAutospacing="0" w:afterAutospacing="0"/>
              <w:jc w:val="center"/>
            </w:pPr>
            <w:r>
              <w:rPr>
                <w:rFonts w:hint="eastAsia" w:ascii="宋体" w:hAnsi="宋体" w:cs="宋体"/>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5A66F6FC">
            <w:pPr>
              <w:pStyle w:val="197"/>
              <w:spacing w:beforeAutospacing="0" w:afterAutospacing="0"/>
              <w:jc w:val="center"/>
            </w:pPr>
            <w:r>
              <w:rPr>
                <w:rFonts w:hint="eastAsia" w:ascii="宋体" w:hAnsi="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3B1E196F">
            <w:pPr>
              <w:pStyle w:val="197"/>
              <w:spacing w:beforeAutospacing="0" w:afterAutospacing="0"/>
              <w:jc w:val="center"/>
            </w:pPr>
            <w:r>
              <w:rPr>
                <w:rFonts w:hint="eastAsia" w:ascii="宋体" w:hAnsi="宋体" w:cs="宋体"/>
              </w:rPr>
              <w:t>证明</w:t>
            </w:r>
          </w:p>
          <w:p w14:paraId="0CC282C8">
            <w:pPr>
              <w:pStyle w:val="197"/>
              <w:spacing w:beforeAutospacing="0" w:afterAutospacing="0"/>
              <w:jc w:val="center"/>
            </w:pPr>
            <w:r>
              <w:rPr>
                <w:rFonts w:hint="eastAsia" w:ascii="宋体" w:hAnsi="宋体" w:cs="宋体"/>
              </w:rPr>
              <w:t>材料</w:t>
            </w:r>
          </w:p>
        </w:tc>
      </w:tr>
      <w:tr w14:paraId="73F05A9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B4B1DD7">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BC4BA7D">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5333125">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7F102DB">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40737B2">
            <w:pPr>
              <w:pStyle w:val="197"/>
              <w:spacing w:beforeAutospacing="0" w:afterAutospacing="0"/>
              <w:jc w:val="center"/>
            </w:pPr>
            <w:r>
              <w:t> </w:t>
            </w:r>
          </w:p>
        </w:tc>
      </w:tr>
      <w:tr w14:paraId="7CD6013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6D126A7">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0C4CAFC">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8ABD1C2">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29AB967">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4C74CB1">
            <w:pPr>
              <w:pStyle w:val="197"/>
              <w:spacing w:beforeAutospacing="0" w:afterAutospacing="0"/>
              <w:jc w:val="center"/>
            </w:pPr>
            <w:r>
              <w:t> </w:t>
            </w:r>
          </w:p>
        </w:tc>
      </w:tr>
      <w:tr w14:paraId="0075B3A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8F8CA0F">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B6C74B2">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AC5A2EF">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B08959A">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35FE234">
            <w:pPr>
              <w:pStyle w:val="197"/>
              <w:spacing w:beforeAutospacing="0" w:afterAutospacing="0"/>
              <w:jc w:val="center"/>
            </w:pPr>
            <w:r>
              <w:t> </w:t>
            </w:r>
          </w:p>
        </w:tc>
      </w:tr>
      <w:tr w14:paraId="4E0E70A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E7970BF">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3E724E1">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57EBAB5">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9CD8BF8">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D7F773E">
            <w:pPr>
              <w:pStyle w:val="197"/>
              <w:spacing w:beforeAutospacing="0" w:afterAutospacing="0"/>
              <w:jc w:val="center"/>
            </w:pPr>
            <w:r>
              <w:t> </w:t>
            </w:r>
          </w:p>
        </w:tc>
      </w:tr>
      <w:tr w14:paraId="408CD1E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B0546BC">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4776261">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305F309">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6498B44">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E70983A">
            <w:pPr>
              <w:pStyle w:val="197"/>
              <w:spacing w:beforeAutospacing="0" w:afterAutospacing="0"/>
              <w:jc w:val="center"/>
            </w:pPr>
            <w:r>
              <w:t> </w:t>
            </w:r>
          </w:p>
        </w:tc>
      </w:tr>
      <w:tr w14:paraId="3E31633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55D1C86">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01C34D2">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52324BF">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0457FAA">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53F7327">
            <w:pPr>
              <w:pStyle w:val="197"/>
              <w:spacing w:beforeAutospacing="0" w:afterAutospacing="0"/>
              <w:jc w:val="center"/>
            </w:pPr>
            <w:r>
              <w:t> </w:t>
            </w:r>
          </w:p>
        </w:tc>
      </w:tr>
      <w:tr w14:paraId="7E6D0C7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7B79909">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976AB43">
            <w:pPr>
              <w:pStyle w:val="197"/>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894FDA2">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6D316F5">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B246615">
            <w:pPr>
              <w:pStyle w:val="197"/>
              <w:spacing w:beforeAutospacing="0" w:afterAutospacing="0"/>
              <w:jc w:val="center"/>
            </w:pPr>
            <w:r>
              <w:t> </w:t>
            </w:r>
          </w:p>
        </w:tc>
      </w:tr>
      <w:tr w14:paraId="0555EE7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88527F3">
            <w:pPr>
              <w:pStyle w:val="197"/>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75A5796">
            <w:pPr>
              <w:pStyle w:val="197"/>
              <w:spacing w:beforeAutospacing="0" w:afterAutospacing="0"/>
              <w:jc w:val="center"/>
            </w:pPr>
            <w:r>
              <w:rPr>
                <w:rFonts w:hint="eastAsia" w:ascii="宋体" w:hAnsi="宋体" w:cs="宋体"/>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0FDF0C2F">
            <w:pPr>
              <w:pStyle w:val="197"/>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AE30FC2">
            <w:pPr>
              <w:pStyle w:val="197"/>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3E07784">
            <w:pPr>
              <w:pStyle w:val="197"/>
              <w:spacing w:beforeAutospacing="0" w:afterAutospacing="0"/>
              <w:jc w:val="center"/>
            </w:pPr>
            <w:r>
              <w:t> </w:t>
            </w:r>
          </w:p>
        </w:tc>
      </w:tr>
    </w:tbl>
    <w:p w14:paraId="4CAA8AF9">
      <w:pPr>
        <w:pStyle w:val="197"/>
        <w:spacing w:beforeAutospacing="0" w:afterAutospacing="0"/>
        <w:jc w:val="both"/>
      </w:pPr>
      <w:r>
        <w:rPr>
          <w:rFonts w:hint="eastAsia" w:ascii="宋体" w:hAnsi="宋体" w:cs="宋体"/>
        </w:rPr>
        <w:t>注： 行数不够，可自行添加。</w:t>
      </w:r>
    </w:p>
    <w:p w14:paraId="45A24554">
      <w:pPr>
        <w:pStyle w:val="197"/>
        <w:spacing w:beforeAutospacing="0" w:afterAutospacing="0" w:line="480" w:lineRule="auto"/>
        <w:jc w:val="both"/>
      </w:pPr>
      <w:r>
        <w:t> </w:t>
      </w:r>
    </w:p>
    <w:p w14:paraId="7D4A7D4E">
      <w:pPr>
        <w:pStyle w:val="197"/>
        <w:spacing w:beforeAutospacing="0" w:afterAutospacing="0" w:line="480" w:lineRule="auto"/>
        <w:jc w:val="both"/>
      </w:pPr>
      <w:r>
        <w:t> </w:t>
      </w:r>
    </w:p>
    <w:p w14:paraId="2DB618B7">
      <w:pPr>
        <w:pStyle w:val="197"/>
        <w:spacing w:beforeAutospacing="0" w:afterAutospacing="0"/>
        <w:jc w:val="center"/>
      </w:pPr>
      <w:bookmarkStart w:id="189" w:name="_Hlt26609389"/>
      <w:bookmarkStart w:id="190" w:name="_Hlt26955066"/>
      <w:bookmarkStart w:id="191" w:name="_格式2__法定代表人授权书"/>
      <w:bookmarkStart w:id="192" w:name="_Toc462564146"/>
      <w:bookmarkStart w:id="193" w:name="_Hlt26671374"/>
      <w:r>
        <w:t> </w:t>
      </w:r>
    </w:p>
    <w:p w14:paraId="3DDEF63A">
      <w:pPr>
        <w:pStyle w:val="197"/>
        <w:spacing w:beforeAutospacing="0" w:afterAutospacing="0"/>
        <w:jc w:val="center"/>
      </w:pPr>
      <w:r>
        <w:t> </w:t>
      </w:r>
    </w:p>
    <w:p w14:paraId="2D98EF6E">
      <w:pPr>
        <w:pStyle w:val="197"/>
        <w:spacing w:beforeAutospacing="0" w:afterAutospacing="0"/>
        <w:jc w:val="center"/>
      </w:pPr>
      <w:r>
        <w:t> </w:t>
      </w:r>
    </w:p>
    <w:p w14:paraId="5F261910">
      <w:pPr>
        <w:pStyle w:val="197"/>
        <w:spacing w:beforeAutospacing="0" w:afterAutospacing="0"/>
        <w:jc w:val="center"/>
      </w:pPr>
      <w:r>
        <w:t> </w:t>
      </w:r>
    </w:p>
    <w:p w14:paraId="539C6D4D">
      <w:pPr>
        <w:pStyle w:val="197"/>
        <w:spacing w:beforeAutospacing="0" w:afterAutospacing="0"/>
        <w:jc w:val="center"/>
      </w:pPr>
      <w:r>
        <w:t> </w:t>
      </w:r>
    </w:p>
    <w:p w14:paraId="331A11CB">
      <w:pPr>
        <w:pStyle w:val="197"/>
        <w:spacing w:beforeAutospacing="0" w:afterAutospacing="0"/>
        <w:jc w:val="center"/>
      </w:pPr>
      <w:r>
        <w:t> </w:t>
      </w:r>
    </w:p>
    <w:p w14:paraId="0A296507">
      <w:pPr>
        <w:pStyle w:val="197"/>
        <w:spacing w:beforeAutospacing="0" w:afterAutospacing="0"/>
        <w:jc w:val="center"/>
      </w:pPr>
    </w:p>
    <w:p w14:paraId="71156D92">
      <w:pPr>
        <w:pStyle w:val="197"/>
        <w:spacing w:beforeAutospacing="0" w:afterAutospacing="0"/>
        <w:jc w:val="center"/>
      </w:pPr>
    </w:p>
    <w:p w14:paraId="5E196470">
      <w:pPr>
        <w:pStyle w:val="197"/>
        <w:spacing w:beforeAutospacing="0" w:afterAutospacing="0"/>
        <w:jc w:val="center"/>
      </w:pPr>
    </w:p>
    <w:p w14:paraId="0F2EF3D5">
      <w:pPr>
        <w:pStyle w:val="197"/>
        <w:spacing w:beforeAutospacing="0" w:afterAutospacing="0"/>
        <w:jc w:val="center"/>
      </w:pPr>
    </w:p>
    <w:p w14:paraId="174CEF60">
      <w:pPr>
        <w:pStyle w:val="197"/>
        <w:spacing w:beforeAutospacing="0" w:afterAutospacing="0"/>
        <w:jc w:val="center"/>
      </w:pPr>
    </w:p>
    <w:p w14:paraId="7D87E3CD">
      <w:pPr>
        <w:pStyle w:val="197"/>
        <w:spacing w:beforeAutospacing="0" w:afterAutospacing="0"/>
        <w:jc w:val="center"/>
      </w:pPr>
    </w:p>
    <w:p w14:paraId="613B3CF0">
      <w:pPr>
        <w:pStyle w:val="197"/>
        <w:spacing w:beforeAutospacing="0" w:afterAutospacing="0"/>
        <w:jc w:val="center"/>
      </w:pPr>
    </w:p>
    <w:p w14:paraId="389D9AA1">
      <w:pPr>
        <w:pStyle w:val="197"/>
        <w:spacing w:beforeAutospacing="0" w:afterAutospacing="0"/>
        <w:jc w:val="center"/>
      </w:pPr>
    </w:p>
    <w:p w14:paraId="1141EB5B">
      <w:pPr>
        <w:pStyle w:val="197"/>
        <w:spacing w:beforeAutospacing="0" w:afterAutospacing="0"/>
        <w:jc w:val="center"/>
      </w:pPr>
    </w:p>
    <w:p w14:paraId="28EEC5DF">
      <w:pPr>
        <w:pStyle w:val="197"/>
        <w:spacing w:beforeAutospacing="0" w:afterAutospacing="0"/>
        <w:jc w:val="center"/>
      </w:pPr>
      <w:r>
        <w:t> </w:t>
      </w:r>
    </w:p>
    <w:p w14:paraId="6B29BE3F">
      <w:pPr>
        <w:pStyle w:val="197"/>
        <w:spacing w:beforeAutospacing="0" w:afterAutospacing="0"/>
        <w:jc w:val="center"/>
      </w:pPr>
      <w:r>
        <w:t> </w:t>
      </w:r>
    </w:p>
    <w:p w14:paraId="3B74669B">
      <w:pPr>
        <w:pStyle w:val="197"/>
        <w:spacing w:beforeAutospacing="0" w:afterAutospacing="0"/>
        <w:jc w:val="center"/>
      </w:pPr>
      <w:r>
        <w:t> </w:t>
      </w:r>
    </w:p>
    <w:p w14:paraId="7B911B8D">
      <w:pPr>
        <w:pStyle w:val="197"/>
        <w:spacing w:beforeAutospacing="0" w:afterAutospacing="0"/>
        <w:jc w:val="center"/>
      </w:pPr>
      <w:r>
        <w:rPr>
          <w:rFonts w:hint="eastAsia" w:ascii="黑体" w:hAnsi="宋体" w:eastAsia="黑体" w:cs="黑体"/>
          <w:b/>
          <w:i/>
          <w:sz w:val="32"/>
          <w:szCs w:val="32"/>
          <w:u w:val="single"/>
        </w:rPr>
        <w:t>十五、开标一览表</w:t>
      </w:r>
    </w:p>
    <w:p w14:paraId="08DAE8DC">
      <w:pPr>
        <w:pStyle w:val="197"/>
        <w:spacing w:beforeAutospacing="0" w:afterAutospacing="0"/>
        <w:ind w:firstLine="480"/>
        <w:jc w:val="both"/>
      </w:pPr>
      <w:r>
        <w:rPr>
          <w:rFonts w:hint="eastAsia" w:ascii="宋体" w:hAnsi="宋体" w:cs="宋体"/>
        </w:rPr>
        <w:t>投标人全称（加盖CA电子签章）：</w:t>
      </w:r>
    </w:p>
    <w:p w14:paraId="5124047B">
      <w:pPr>
        <w:pStyle w:val="197"/>
        <w:spacing w:beforeAutospacing="0" w:afterAutospacing="0"/>
        <w:ind w:firstLine="480"/>
        <w:jc w:val="both"/>
      </w:pPr>
      <w:r>
        <w:rPr>
          <w:rFonts w:hint="eastAsia" w:ascii="宋体" w:hAnsi="宋体" w:cs="宋体"/>
        </w:rPr>
        <w:t>项目名称：</w:t>
      </w:r>
    </w:p>
    <w:p w14:paraId="6DCCC43D">
      <w:pPr>
        <w:pStyle w:val="197"/>
        <w:spacing w:beforeAutospacing="0" w:afterAutospacing="0"/>
        <w:ind w:firstLine="480"/>
        <w:jc w:val="both"/>
        <w:rPr>
          <w:rFonts w:hint="eastAsia" w:ascii="宋体" w:hAnsi="宋体" w:cs="宋体"/>
        </w:rPr>
      </w:pPr>
      <w:r>
        <w:rPr>
          <w:rFonts w:hint="eastAsia" w:ascii="宋体" w:hAnsi="宋体" w:cs="宋体"/>
        </w:rPr>
        <w:t>项目编号：</w:t>
      </w:r>
    </w:p>
    <w:tbl>
      <w:tblPr>
        <w:tblStyle w:val="28"/>
        <w:tblW w:w="0" w:type="auto"/>
        <w:tblCellSpacing w:w="0" w:type="dxa"/>
        <w:tblInd w:w="0" w:type="dxa"/>
        <w:tblLayout w:type="fixed"/>
        <w:tblCellMar>
          <w:top w:w="0" w:type="dxa"/>
          <w:left w:w="108" w:type="dxa"/>
          <w:bottom w:w="0" w:type="dxa"/>
          <w:right w:w="108" w:type="dxa"/>
        </w:tblCellMar>
      </w:tblPr>
      <w:tblGrid>
        <w:gridCol w:w="2349"/>
        <w:gridCol w:w="6064"/>
      </w:tblGrid>
      <w:tr w14:paraId="57121AE6">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vAlign w:val="center"/>
          </w:tcPr>
          <w:p w14:paraId="63914507">
            <w:pPr>
              <w:pStyle w:val="197"/>
              <w:spacing w:beforeAutospacing="0" w:afterAutospacing="0"/>
              <w:jc w:val="center"/>
            </w:pPr>
            <w:r>
              <w:rPr>
                <w:rFonts w:hint="eastAsia" w:ascii="宋体" w:hAnsi="宋体" w:cs="宋体"/>
              </w:rPr>
              <w:t>投标总报价</w:t>
            </w:r>
          </w:p>
        </w:tc>
      </w:tr>
      <w:tr w14:paraId="211132FF">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vAlign w:val="center"/>
          </w:tcPr>
          <w:p w14:paraId="6C9EBEF8">
            <w:pPr>
              <w:pStyle w:val="197"/>
              <w:spacing w:beforeAutospacing="0" w:afterAutospacing="0" w:line="0" w:lineRule="atLeast"/>
              <w:rPr>
                <w:rFonts w:hint="eastAsia" w:ascii="宋体" w:hAnsi="宋体" w:cs="宋体"/>
              </w:rPr>
            </w:pPr>
            <w:r>
              <w:rPr>
                <w:rFonts w:hint="eastAsia" w:ascii="宋体" w:hAnsi="宋体" w:cs="宋体"/>
              </w:rPr>
              <w:t>大写：</w:t>
            </w:r>
          </w:p>
        </w:tc>
      </w:tr>
      <w:tr w14:paraId="0399587C">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vAlign w:val="center"/>
          </w:tcPr>
          <w:p w14:paraId="2BDE20B4">
            <w:pPr>
              <w:pStyle w:val="197"/>
              <w:spacing w:beforeAutospacing="0" w:afterAutospacing="0" w:line="0" w:lineRule="atLeast"/>
            </w:pPr>
            <w:r>
              <w:rPr>
                <w:rFonts w:hint="eastAsia" w:ascii="宋体" w:hAnsi="宋体" w:cs="宋体"/>
              </w:rPr>
              <w:t>小写：                      （人民币：元）</w:t>
            </w:r>
          </w:p>
        </w:tc>
      </w:tr>
      <w:tr w14:paraId="6E67BB5D">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vAlign w:val="center"/>
          </w:tcPr>
          <w:p w14:paraId="2CE43E47">
            <w:pPr>
              <w:pStyle w:val="197"/>
              <w:spacing w:beforeAutospacing="0" w:afterAutospacing="0" w:line="300" w:lineRule="auto"/>
              <w:jc w:val="center"/>
            </w:pPr>
            <w:r>
              <w:rPr>
                <w:rFonts w:hint="eastAsia" w:ascii="宋体" w:hAnsi="宋体" w:cs="宋体"/>
              </w:rPr>
              <w:t>核心产品品牌</w:t>
            </w:r>
          </w:p>
        </w:tc>
        <w:tc>
          <w:tcPr>
            <w:tcW w:w="6064" w:type="dxa"/>
            <w:tcBorders>
              <w:top w:val="single" w:color="000000" w:sz="4" w:space="0"/>
              <w:left w:val="single" w:color="000000" w:sz="4" w:space="0"/>
              <w:bottom w:val="single" w:color="000000" w:sz="4" w:space="0"/>
              <w:right w:val="single" w:color="000000" w:sz="4" w:space="0"/>
            </w:tcBorders>
            <w:vAlign w:val="center"/>
          </w:tcPr>
          <w:p w14:paraId="4B35EA3B">
            <w:pPr>
              <w:pStyle w:val="197"/>
              <w:spacing w:beforeAutospacing="0" w:afterAutospacing="0" w:line="0" w:lineRule="atLeast"/>
            </w:pPr>
            <w:r>
              <w:t> </w:t>
            </w:r>
          </w:p>
        </w:tc>
      </w:tr>
    </w:tbl>
    <w:p w14:paraId="1C8BC823">
      <w:pPr>
        <w:pStyle w:val="197"/>
        <w:spacing w:beforeAutospacing="0" w:afterAutospacing="0"/>
        <w:jc w:val="both"/>
      </w:pPr>
      <w:r>
        <w:t> </w:t>
      </w:r>
    </w:p>
    <w:p w14:paraId="3989A92D">
      <w:pPr>
        <w:pStyle w:val="197"/>
        <w:spacing w:beforeAutospacing="0" w:afterAutospacing="0"/>
        <w:ind w:firstLine="480"/>
        <w:jc w:val="both"/>
      </w:pPr>
      <w:r>
        <w:rPr>
          <w:rFonts w:hint="eastAsia" w:ascii="宋体" w:hAnsi="宋体" w:cs="宋体"/>
        </w:rPr>
        <w:t xml:space="preserve">                                        日期：  </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712C019B">
      <w:pPr>
        <w:pStyle w:val="197"/>
        <w:spacing w:beforeAutospacing="0" w:afterAutospacing="0"/>
        <w:jc w:val="both"/>
      </w:pPr>
      <w:r>
        <w:t> </w:t>
      </w:r>
    </w:p>
    <w:p w14:paraId="4046847B">
      <w:pPr>
        <w:pStyle w:val="197"/>
        <w:spacing w:beforeAutospacing="0" w:afterAutospacing="0"/>
        <w:jc w:val="center"/>
        <w:rPr>
          <w:rFonts w:hint="eastAsia" w:ascii="宋体" w:hAnsi="宋体" w:cs="宋体"/>
          <w:b/>
          <w:sz w:val="32"/>
          <w:szCs w:val="32"/>
        </w:rPr>
      </w:pPr>
    </w:p>
    <w:p w14:paraId="6C552F2F">
      <w:pPr>
        <w:pStyle w:val="197"/>
        <w:spacing w:beforeAutospacing="0" w:afterAutospacing="0"/>
        <w:jc w:val="center"/>
        <w:rPr>
          <w:rFonts w:hint="eastAsia" w:ascii="宋体" w:hAnsi="宋体" w:cs="宋体"/>
          <w:b/>
          <w:sz w:val="32"/>
          <w:szCs w:val="32"/>
        </w:rPr>
      </w:pPr>
    </w:p>
    <w:p w14:paraId="1B000960">
      <w:pPr>
        <w:pStyle w:val="197"/>
        <w:spacing w:beforeAutospacing="0" w:afterAutospacing="0"/>
        <w:jc w:val="center"/>
        <w:rPr>
          <w:rFonts w:hint="eastAsia" w:ascii="宋体" w:hAnsi="宋体" w:cs="宋体"/>
          <w:b/>
          <w:sz w:val="32"/>
          <w:szCs w:val="32"/>
        </w:rPr>
      </w:pPr>
    </w:p>
    <w:p w14:paraId="6B745F8B">
      <w:pPr>
        <w:pStyle w:val="197"/>
        <w:spacing w:beforeAutospacing="0" w:afterAutospacing="0"/>
        <w:jc w:val="center"/>
        <w:rPr>
          <w:rFonts w:hint="eastAsia" w:ascii="宋体" w:hAnsi="宋体" w:cs="宋体"/>
          <w:b/>
          <w:sz w:val="32"/>
          <w:szCs w:val="32"/>
        </w:rPr>
      </w:pPr>
    </w:p>
    <w:p w14:paraId="6A82561F">
      <w:pPr>
        <w:pStyle w:val="197"/>
        <w:spacing w:beforeAutospacing="0" w:afterAutospacing="0"/>
        <w:jc w:val="center"/>
        <w:rPr>
          <w:rFonts w:hint="eastAsia" w:ascii="宋体" w:hAnsi="宋体" w:cs="宋体"/>
          <w:b/>
          <w:sz w:val="32"/>
          <w:szCs w:val="32"/>
        </w:rPr>
      </w:pPr>
    </w:p>
    <w:p w14:paraId="252EE291">
      <w:pPr>
        <w:pStyle w:val="197"/>
        <w:spacing w:beforeAutospacing="0" w:afterAutospacing="0"/>
        <w:jc w:val="center"/>
        <w:rPr>
          <w:rFonts w:hint="eastAsia" w:ascii="宋体" w:hAnsi="宋体" w:cs="宋体"/>
          <w:b/>
          <w:sz w:val="32"/>
          <w:szCs w:val="32"/>
        </w:rPr>
      </w:pPr>
    </w:p>
    <w:p w14:paraId="12B69F75">
      <w:pPr>
        <w:pStyle w:val="197"/>
        <w:spacing w:beforeAutospacing="0" w:afterAutospacing="0"/>
        <w:jc w:val="both"/>
        <w:rPr>
          <w:rFonts w:hint="eastAsia" w:ascii="宋体" w:hAnsi="宋体" w:cs="宋体"/>
          <w:b/>
          <w:sz w:val="32"/>
          <w:szCs w:val="32"/>
        </w:rPr>
      </w:pPr>
    </w:p>
    <w:p w14:paraId="031009A0">
      <w:pPr>
        <w:pStyle w:val="197"/>
        <w:spacing w:beforeAutospacing="0" w:afterAutospacing="0"/>
        <w:jc w:val="both"/>
        <w:rPr>
          <w:rFonts w:hint="eastAsia" w:ascii="宋体" w:hAnsi="宋体" w:cs="宋体"/>
          <w:b/>
          <w:sz w:val="32"/>
          <w:szCs w:val="32"/>
        </w:rPr>
      </w:pPr>
    </w:p>
    <w:p w14:paraId="194DE27E">
      <w:pPr>
        <w:pStyle w:val="197"/>
        <w:spacing w:beforeAutospacing="0" w:afterAutospacing="0"/>
        <w:jc w:val="both"/>
        <w:rPr>
          <w:rFonts w:hint="eastAsia" w:ascii="宋体" w:hAnsi="宋体" w:cs="宋体"/>
          <w:b/>
          <w:sz w:val="32"/>
          <w:szCs w:val="32"/>
        </w:rPr>
      </w:pPr>
    </w:p>
    <w:p w14:paraId="5BF6CB6C">
      <w:pPr>
        <w:pStyle w:val="197"/>
        <w:spacing w:beforeAutospacing="0" w:afterAutospacing="0"/>
        <w:jc w:val="both"/>
        <w:rPr>
          <w:rFonts w:hint="eastAsia" w:ascii="宋体" w:hAnsi="宋体" w:cs="宋体"/>
          <w:b/>
          <w:sz w:val="32"/>
          <w:szCs w:val="32"/>
        </w:rPr>
      </w:pPr>
    </w:p>
    <w:p w14:paraId="25E6E24D">
      <w:pPr>
        <w:pStyle w:val="197"/>
        <w:spacing w:beforeAutospacing="0" w:afterAutospacing="0"/>
        <w:jc w:val="both"/>
        <w:rPr>
          <w:rFonts w:hint="eastAsia" w:ascii="宋体" w:hAnsi="宋体" w:cs="宋体"/>
          <w:b/>
          <w:sz w:val="32"/>
          <w:szCs w:val="32"/>
        </w:rPr>
      </w:pPr>
    </w:p>
    <w:p w14:paraId="25846550">
      <w:pPr>
        <w:pStyle w:val="197"/>
        <w:spacing w:beforeAutospacing="0" w:afterAutospacing="0"/>
        <w:jc w:val="both"/>
        <w:rPr>
          <w:rFonts w:hint="eastAsia" w:ascii="宋体" w:hAnsi="宋体" w:cs="宋体"/>
          <w:b/>
          <w:sz w:val="32"/>
          <w:szCs w:val="32"/>
        </w:rPr>
      </w:pPr>
    </w:p>
    <w:p w14:paraId="632F7086">
      <w:pPr>
        <w:pStyle w:val="197"/>
        <w:spacing w:beforeAutospacing="0" w:afterAutospacing="0"/>
        <w:jc w:val="both"/>
        <w:rPr>
          <w:rFonts w:hint="eastAsia" w:ascii="宋体" w:hAnsi="宋体" w:cs="宋体"/>
          <w:b/>
          <w:bCs/>
          <w:sz w:val="32"/>
          <w:szCs w:val="32"/>
        </w:rPr>
      </w:pPr>
    </w:p>
    <w:p w14:paraId="2DFCA2F1">
      <w:pPr>
        <w:pStyle w:val="197"/>
        <w:spacing w:beforeAutospacing="0" w:afterAutospacing="0"/>
        <w:jc w:val="both"/>
        <w:rPr>
          <w:rFonts w:hint="eastAsia" w:ascii="宋体" w:hAnsi="宋体" w:cs="宋体"/>
          <w:b/>
          <w:bCs/>
          <w:sz w:val="32"/>
          <w:szCs w:val="32"/>
        </w:rPr>
      </w:pPr>
    </w:p>
    <w:p w14:paraId="5003BE5B">
      <w:pPr>
        <w:pStyle w:val="197"/>
        <w:spacing w:beforeAutospacing="0" w:afterAutospacing="0"/>
        <w:jc w:val="both"/>
        <w:rPr>
          <w:rFonts w:hint="eastAsia" w:ascii="宋体" w:hAnsi="宋体" w:cs="宋体"/>
          <w:b/>
          <w:bCs/>
          <w:sz w:val="32"/>
          <w:szCs w:val="32"/>
        </w:rPr>
      </w:pPr>
    </w:p>
    <w:p w14:paraId="70B113C7">
      <w:pPr>
        <w:pStyle w:val="197"/>
        <w:spacing w:beforeAutospacing="0" w:afterAutospacing="0"/>
        <w:jc w:val="both"/>
        <w:rPr>
          <w:rFonts w:hint="eastAsia" w:ascii="宋体" w:hAnsi="宋体" w:cs="宋体"/>
          <w:b/>
          <w:bCs/>
          <w:sz w:val="32"/>
          <w:szCs w:val="32"/>
        </w:rPr>
      </w:pPr>
    </w:p>
    <w:p w14:paraId="5450A424">
      <w:pPr>
        <w:widowControl/>
        <w:spacing w:line="499" w:lineRule="atLeast"/>
        <w:ind w:firstLine="1600"/>
        <w:jc w:val="left"/>
        <w:rPr>
          <w:rFonts w:hint="eastAsia" w:ascii="黑体" w:hAnsi="宋体" w:eastAsia="黑体" w:cs="黑体"/>
          <w:b/>
          <w:iCs/>
          <w:sz w:val="32"/>
          <w:szCs w:val="32"/>
        </w:rPr>
      </w:pPr>
      <w:r>
        <w:rPr>
          <w:rFonts w:hint="eastAsia" w:ascii="黑体" w:hAnsi="宋体" w:eastAsia="黑体" w:cs="黑体"/>
          <w:b/>
          <w:iCs/>
          <w:sz w:val="32"/>
          <w:szCs w:val="32"/>
        </w:rPr>
        <w:t>十六、盐城市政府采购事前信用承诺书</w:t>
      </w:r>
    </w:p>
    <w:p w14:paraId="34B5D3D1">
      <w:pPr>
        <w:widowControl/>
        <w:spacing w:line="499" w:lineRule="atLeast"/>
        <w:ind w:firstLine="480"/>
        <w:jc w:val="left"/>
        <w:rPr>
          <w:rFonts w:hint="eastAsia" w:ascii="宋体" w:hAnsi="宋体" w:cs="宋体"/>
          <w:sz w:val="24"/>
        </w:rPr>
      </w:pPr>
      <w:r>
        <w:rPr>
          <w:rFonts w:hint="eastAsia" w:ascii="宋体" w:hAnsi="宋体" w:cs="宋体"/>
          <w:sz w:val="24"/>
        </w:rPr>
        <w:t>为营造我市公开、公平、公正、诚实守信的政府采购交易环境，树立诚信守法的投标人形象，本人代表本单位作出以下承诺：</w:t>
      </w:r>
    </w:p>
    <w:p w14:paraId="3E8BD17E">
      <w:pPr>
        <w:widowControl/>
        <w:spacing w:line="499" w:lineRule="atLeast"/>
        <w:jc w:val="left"/>
        <w:rPr>
          <w:rFonts w:hint="eastAsia" w:ascii="宋体" w:hAnsi="宋体" w:cs="宋体"/>
          <w:sz w:val="24"/>
        </w:rPr>
      </w:pPr>
      <w:r>
        <w:rPr>
          <w:rFonts w:hint="eastAsia" w:ascii="宋体" w:hAnsi="宋体" w:cs="宋体"/>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14F09D14">
      <w:pPr>
        <w:widowControl/>
        <w:spacing w:line="499" w:lineRule="atLeast"/>
        <w:ind w:firstLine="480"/>
        <w:jc w:val="left"/>
        <w:rPr>
          <w:rFonts w:hint="eastAsia" w:ascii="宋体" w:hAnsi="宋体" w:cs="宋体"/>
          <w:sz w:val="24"/>
        </w:rPr>
      </w:pPr>
      <w:r>
        <w:rPr>
          <w:rFonts w:hint="eastAsia" w:ascii="宋体" w:hAnsi="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DC6B49F">
      <w:pPr>
        <w:widowControl/>
        <w:spacing w:line="499" w:lineRule="atLeast"/>
        <w:jc w:val="left"/>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p>
    <w:p w14:paraId="7B0C25FA">
      <w:pPr>
        <w:widowControl/>
        <w:spacing w:line="499" w:lineRule="atLeast"/>
        <w:jc w:val="left"/>
        <w:rPr>
          <w:rFonts w:hint="eastAsia" w:ascii="宋体" w:hAnsi="宋体" w:cs="宋体"/>
          <w:sz w:val="24"/>
        </w:rPr>
      </w:pPr>
      <w:r>
        <w:rPr>
          <w:rFonts w:hint="eastAsia" w:ascii="宋体" w:hAnsi="宋体" w:cs="宋体"/>
          <w:sz w:val="24"/>
        </w:rPr>
        <w:t>   （四）严格遵守即时信息公示规定，及时维护和更新盐城市政府采购网中与本单位相关的信息；</w:t>
      </w:r>
    </w:p>
    <w:p w14:paraId="1C19EF85">
      <w:pPr>
        <w:widowControl/>
        <w:spacing w:line="499" w:lineRule="atLeast"/>
        <w:jc w:val="left"/>
        <w:rPr>
          <w:rFonts w:hint="eastAsia" w:ascii="宋体" w:hAnsi="宋体" w:cs="宋体"/>
          <w:sz w:val="24"/>
        </w:rPr>
      </w:pPr>
      <w:r>
        <w:rPr>
          <w:rFonts w:hint="eastAsia" w:ascii="宋体" w:hAnsi="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A0672FF">
      <w:pPr>
        <w:widowControl/>
        <w:spacing w:line="499" w:lineRule="atLeast"/>
        <w:jc w:val="left"/>
        <w:rPr>
          <w:rFonts w:hint="eastAsia" w:ascii="宋体" w:hAnsi="宋体" w:cs="宋体"/>
          <w:sz w:val="24"/>
        </w:rPr>
      </w:pPr>
      <w:r>
        <w:rPr>
          <w:rFonts w:hint="eastAsia" w:ascii="宋体" w:hAnsi="宋体" w:cs="宋体"/>
          <w:sz w:val="24"/>
        </w:rPr>
        <w:t>   （六）自觉接受政府、行业组织、社会公众、新闻舆论的监督；</w:t>
      </w:r>
    </w:p>
    <w:p w14:paraId="54766485">
      <w:pPr>
        <w:widowControl/>
        <w:spacing w:line="499" w:lineRule="atLeast"/>
        <w:ind w:firstLine="480"/>
        <w:jc w:val="left"/>
        <w:rPr>
          <w:rFonts w:hint="eastAsia" w:ascii="宋体" w:hAnsi="宋体" w:cs="宋体"/>
          <w:sz w:val="24"/>
        </w:rPr>
      </w:pPr>
      <w:r>
        <w:rPr>
          <w:rFonts w:hint="eastAsia" w:ascii="宋体" w:hAnsi="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CFB31E2">
      <w:pPr>
        <w:widowControl/>
        <w:spacing w:line="499" w:lineRule="atLeast"/>
        <w:jc w:val="left"/>
        <w:rPr>
          <w:rFonts w:hint="eastAsia" w:ascii="宋体" w:hAnsi="宋体" w:cs="宋体"/>
          <w:sz w:val="24"/>
        </w:rPr>
      </w:pPr>
      <w:r>
        <w:rPr>
          <w:rFonts w:hint="eastAsia" w:ascii="宋体" w:hAnsi="宋体" w:cs="宋体"/>
          <w:sz w:val="24"/>
        </w:rPr>
        <w:t>   （八）本人已认真阅读了上述承诺，并向本单位员工作了宣传教育。</w:t>
      </w:r>
    </w:p>
    <w:p w14:paraId="2BB596B3">
      <w:pPr>
        <w:widowControl/>
        <w:spacing w:line="499" w:lineRule="atLeast"/>
        <w:jc w:val="left"/>
        <w:rPr>
          <w:rFonts w:hint="eastAsia" w:ascii="宋体" w:hAnsi="宋体" w:cs="宋体"/>
          <w:sz w:val="24"/>
        </w:rPr>
      </w:pPr>
      <w:r>
        <w:rPr>
          <w:rFonts w:hint="eastAsia" w:ascii="宋体" w:hAnsi="宋体" w:cs="宋体"/>
          <w:sz w:val="24"/>
        </w:rPr>
        <w:t>                      法定代表人签名：</w:t>
      </w:r>
    </w:p>
    <w:p w14:paraId="70632492">
      <w:pPr>
        <w:widowControl/>
        <w:spacing w:line="499" w:lineRule="atLeast"/>
        <w:jc w:val="center"/>
        <w:rPr>
          <w:rFonts w:hint="eastAsia" w:ascii="宋体" w:hAnsi="宋体" w:cs="宋体"/>
          <w:sz w:val="24"/>
        </w:rPr>
      </w:pPr>
      <w:r>
        <w:rPr>
          <w:rFonts w:hint="eastAsia" w:ascii="宋体" w:hAnsi="宋体" w:cs="宋体"/>
          <w:sz w:val="24"/>
        </w:rPr>
        <w:t>               单位名称（盖章）：</w:t>
      </w:r>
    </w:p>
    <w:p w14:paraId="267EE330">
      <w:pPr>
        <w:widowControl/>
        <w:spacing w:line="499" w:lineRule="atLeast"/>
        <w:jc w:val="center"/>
        <w:rPr>
          <w:rFonts w:hint="eastAsia" w:ascii="宋体" w:hAnsi="宋体" w:cs="宋体"/>
          <w:sz w:val="24"/>
        </w:rPr>
      </w:pPr>
      <w:r>
        <w:rPr>
          <w:rFonts w:hint="eastAsia" w:ascii="宋体" w:hAnsi="宋体" w:cs="宋体"/>
          <w:sz w:val="24"/>
        </w:rPr>
        <w:t>            年  月  日</w:t>
      </w:r>
    </w:p>
    <w:p w14:paraId="6CDE5C83">
      <w:pPr>
        <w:pStyle w:val="197"/>
        <w:spacing w:beforeAutospacing="0" w:afterAutospacing="0"/>
        <w:jc w:val="center"/>
      </w:pPr>
    </w:p>
    <w:bookmarkEnd w:id="6"/>
    <w:bookmarkEnd w:id="45"/>
    <w:bookmarkEnd w:id="89"/>
    <w:bookmarkEnd w:id="90"/>
    <w:bookmarkEnd w:id="91"/>
    <w:bookmarkEnd w:id="92"/>
    <w:bookmarkEnd w:id="93"/>
    <w:bookmarkEnd w:id="94"/>
    <w:bookmarkEnd w:id="95"/>
    <w:bookmarkEnd w:id="96"/>
    <w:bookmarkEnd w:id="105"/>
    <w:bookmarkEnd w:id="106"/>
    <w:bookmarkEnd w:id="113"/>
    <w:bookmarkEnd w:id="159"/>
    <w:bookmarkEnd w:id="170"/>
    <w:bookmarkEnd w:id="173"/>
    <w:bookmarkEnd w:id="174"/>
    <w:bookmarkEnd w:id="175"/>
    <w:bookmarkEnd w:id="176"/>
    <w:bookmarkEnd w:id="177"/>
    <w:bookmarkEnd w:id="178"/>
    <w:bookmarkEnd w:id="179"/>
    <w:bookmarkEnd w:id="180"/>
    <w:bookmarkEnd w:id="189"/>
    <w:bookmarkEnd w:id="190"/>
    <w:bookmarkEnd w:id="191"/>
    <w:bookmarkEnd w:id="192"/>
    <w:bookmarkEnd w:id="193"/>
    <w:p w14:paraId="298FF0A6">
      <w:pPr>
        <w:pStyle w:val="197"/>
        <w:spacing w:beforeAutospacing="0" w:afterAutospacing="0"/>
        <w:jc w:val="center"/>
        <w:rPr>
          <w:rFonts w:hint="eastAsia" w:ascii="宋体" w:hAnsi="宋体" w:cs="宋体"/>
          <w:b/>
          <w:sz w:val="32"/>
          <w:szCs w:val="32"/>
        </w:rPr>
      </w:pPr>
    </w:p>
    <w:p w14:paraId="120FC8E1">
      <w:pPr>
        <w:pStyle w:val="197"/>
        <w:spacing w:beforeAutospacing="0" w:afterAutospacing="0"/>
        <w:jc w:val="center"/>
        <w:rPr>
          <w:rFonts w:hint="eastAsia" w:ascii="宋体" w:hAnsi="宋体" w:cs="宋体"/>
          <w:b/>
          <w:bCs/>
          <w:sz w:val="32"/>
          <w:szCs w:val="32"/>
        </w:rPr>
      </w:pPr>
    </w:p>
    <w:p w14:paraId="029A188A">
      <w:pPr>
        <w:pStyle w:val="197"/>
        <w:spacing w:beforeAutospacing="0" w:afterAutospacing="0"/>
        <w:jc w:val="center"/>
        <w:rPr>
          <w:rFonts w:hint="eastAsia" w:ascii="宋体" w:hAnsi="宋体" w:cs="宋体"/>
          <w:b/>
          <w:bCs/>
          <w:sz w:val="32"/>
          <w:szCs w:val="32"/>
        </w:rPr>
      </w:pPr>
    </w:p>
    <w:p w14:paraId="6CAC0D78">
      <w:pPr>
        <w:pStyle w:val="197"/>
        <w:spacing w:beforeAutospacing="0" w:afterAutospacing="0"/>
        <w:jc w:val="center"/>
        <w:rPr>
          <w:rFonts w:hint="eastAsia" w:ascii="宋体" w:hAnsi="宋体" w:cs="宋体"/>
          <w:b/>
          <w:bCs/>
          <w:sz w:val="32"/>
          <w:szCs w:val="32"/>
        </w:rPr>
      </w:pPr>
      <w:r>
        <w:rPr>
          <w:rFonts w:hint="eastAsia" w:ascii="宋体" w:hAnsi="宋体" w:cs="宋体"/>
          <w:b/>
          <w:sz w:val="32"/>
          <w:szCs w:val="32"/>
        </w:rPr>
        <w:t>质疑函范本</w:t>
      </w:r>
    </w:p>
    <w:p w14:paraId="1F8D9C4D">
      <w:pPr>
        <w:pStyle w:val="197"/>
        <w:spacing w:before="290" w:beforeAutospacing="0" w:afterAutospacing="0" w:line="360" w:lineRule="auto"/>
        <w:jc w:val="both"/>
        <w:rPr>
          <w:rFonts w:hint="eastAsia" w:ascii="宋体" w:hAnsi="宋体" w:cs="宋体"/>
        </w:rPr>
      </w:pPr>
      <w:r>
        <w:rPr>
          <w:rFonts w:hint="eastAsia" w:ascii="宋体" w:hAnsi="宋体" w:cs="宋体"/>
        </w:rPr>
        <w:t>一、质疑供应商基本信息</w:t>
      </w:r>
    </w:p>
    <w:p w14:paraId="16B1E927">
      <w:pPr>
        <w:pStyle w:val="197"/>
        <w:spacing w:beforeAutospacing="0" w:afterAutospacing="0" w:line="360" w:lineRule="auto"/>
        <w:jc w:val="both"/>
        <w:rPr>
          <w:rFonts w:hint="eastAsia" w:ascii="宋体" w:hAnsi="宋体" w:cs="宋体"/>
        </w:rPr>
      </w:pPr>
      <w:r>
        <w:rPr>
          <w:rFonts w:hint="eastAsia" w:ascii="宋体" w:hAnsi="宋体" w:cs="宋体"/>
        </w:rPr>
        <w:t>质疑供应商：</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 </w:t>
      </w:r>
      <w:r>
        <w:rPr>
          <w:rFonts w:hint="eastAsia" w:ascii="宋体" w:hAnsi="宋体" w:cs="宋体"/>
          <w:u w:val="single"/>
        </w:rPr>
        <w:tab/>
      </w:r>
      <w:r>
        <w:rPr>
          <w:rFonts w:hint="eastAsia" w:ascii="宋体" w:hAnsi="宋体" w:cs="宋体"/>
          <w:u w:val="single"/>
        </w:rPr>
        <w:t xml:space="preserve">       </w:t>
      </w:r>
    </w:p>
    <w:p w14:paraId="424A32F7">
      <w:pPr>
        <w:pStyle w:val="197"/>
        <w:spacing w:beforeAutospacing="0" w:afterAutospacing="0" w:line="360" w:lineRule="auto"/>
        <w:jc w:val="both"/>
        <w:rPr>
          <w:rFonts w:hint="eastAsia" w:ascii="宋体" w:hAnsi="宋体" w:cs="宋体"/>
          <w:u w:val="single"/>
        </w:rPr>
      </w:pPr>
      <w:r>
        <w:rPr>
          <w:rFonts w:hint="eastAsia" w:ascii="宋体" w:hAnsi="宋体" w:cs="宋体"/>
        </w:rPr>
        <w:t>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w:t>
      </w:r>
    </w:p>
    <w:p w14:paraId="3392179B">
      <w:pPr>
        <w:pStyle w:val="197"/>
        <w:spacing w:beforeAutospacing="0" w:afterAutospacing="0" w:line="360" w:lineRule="auto"/>
        <w:jc w:val="both"/>
        <w:rPr>
          <w:rFonts w:hint="eastAsia" w:ascii="宋体" w:hAnsi="宋体" w:cs="宋体"/>
        </w:rPr>
      </w:pPr>
      <w:r>
        <w:rPr>
          <w:rFonts w:hint="eastAsia" w:ascii="宋体" w:hAnsi="宋体" w:cs="宋体"/>
        </w:rPr>
        <w:t>邮编：</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06A0620A">
      <w:pPr>
        <w:pStyle w:val="197"/>
        <w:spacing w:beforeAutospacing="0" w:afterAutospacing="0" w:line="360" w:lineRule="auto"/>
        <w:jc w:val="both"/>
        <w:rPr>
          <w:rFonts w:hint="eastAsia" w:ascii="宋体" w:hAnsi="宋体" w:cs="宋体"/>
          <w:u w:val="single"/>
        </w:rPr>
      </w:pPr>
      <w:r>
        <w:rPr>
          <w:rFonts w:hint="eastAsia" w:ascii="宋体" w:hAnsi="宋体" w:cs="宋体"/>
        </w:rPr>
        <w:t>联系人：</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51DDCD1C">
      <w:pPr>
        <w:pStyle w:val="197"/>
        <w:spacing w:beforeAutospacing="0" w:afterAutospacing="0" w:line="360" w:lineRule="auto"/>
        <w:jc w:val="both"/>
        <w:rPr>
          <w:rFonts w:hint="eastAsia" w:ascii="宋体" w:hAnsi="宋体" w:cs="宋体"/>
        </w:rPr>
      </w:pPr>
      <w:r>
        <w:rPr>
          <w:rFonts w:hint="eastAsia" w:ascii="宋体" w:hAnsi="宋体" w:cs="宋体"/>
        </w:rPr>
        <w:t>联系电话：</w:t>
      </w:r>
      <w:r>
        <w:rPr>
          <w:rFonts w:hint="eastAsia" w:ascii="宋体" w:hAnsi="宋体" w:cs="宋体"/>
          <w:u w:val="single"/>
        </w:rPr>
        <w:t xml:space="preserve">                                           </w:t>
      </w:r>
    </w:p>
    <w:p w14:paraId="45127CD8">
      <w:pPr>
        <w:pStyle w:val="197"/>
        <w:spacing w:beforeAutospacing="0" w:afterAutospacing="0" w:line="360" w:lineRule="auto"/>
        <w:jc w:val="both"/>
        <w:rPr>
          <w:rFonts w:hint="eastAsia" w:ascii="宋体" w:hAnsi="宋体" w:cs="宋体"/>
        </w:rPr>
      </w:pPr>
      <w:r>
        <w:rPr>
          <w:rFonts w:hint="eastAsia" w:ascii="宋体" w:hAnsi="宋体" w:cs="宋体"/>
        </w:rPr>
        <w:t>授权代表：</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714C43DB">
      <w:pPr>
        <w:pStyle w:val="197"/>
        <w:spacing w:beforeAutospacing="0" w:afterAutospacing="0" w:line="360" w:lineRule="auto"/>
        <w:jc w:val="both"/>
        <w:rPr>
          <w:rFonts w:hint="eastAsia" w:ascii="宋体" w:hAnsi="宋体" w:cs="宋体"/>
        </w:rPr>
      </w:pPr>
      <w:r>
        <w:rPr>
          <w:rFonts w:hint="eastAsia" w:ascii="宋体" w:hAnsi="宋体" w:cs="宋体"/>
        </w:rPr>
        <w:t>联系电话：</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15D41D26">
      <w:pPr>
        <w:pStyle w:val="197"/>
        <w:spacing w:beforeAutospacing="0" w:afterAutospacing="0" w:line="360" w:lineRule="auto"/>
        <w:jc w:val="both"/>
        <w:rPr>
          <w:rFonts w:hint="eastAsia" w:ascii="宋体" w:hAnsi="宋体" w:cs="宋体"/>
          <w:u w:val="single"/>
        </w:rPr>
      </w:pPr>
      <w:r>
        <w:rPr>
          <w:rFonts w:hint="eastAsia" w:ascii="宋体" w:hAnsi="宋体" w:cs="宋体"/>
        </w:rPr>
        <w:t>地址： </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056F0690">
      <w:pPr>
        <w:pStyle w:val="197"/>
        <w:spacing w:beforeAutospacing="0" w:afterAutospacing="0" w:line="360" w:lineRule="auto"/>
        <w:jc w:val="both"/>
        <w:rPr>
          <w:rFonts w:hint="eastAsia" w:ascii="宋体" w:hAnsi="宋体" w:cs="宋体"/>
        </w:rPr>
      </w:pPr>
      <w:r>
        <w:rPr>
          <w:rFonts w:hint="eastAsia" w:ascii="宋体" w:hAnsi="宋体" w:cs="宋体"/>
        </w:rPr>
        <w:t>邮编：</w:t>
      </w:r>
      <w:r>
        <w:rPr>
          <w:rFonts w:hint="eastAsia" w:ascii="宋体" w:hAnsi="宋体" w:cs="宋体"/>
          <w:u w:val="single"/>
        </w:rPr>
        <w:t xml:space="preserve">                                </w:t>
      </w:r>
    </w:p>
    <w:p w14:paraId="0F5B67EE">
      <w:pPr>
        <w:pStyle w:val="197"/>
        <w:spacing w:beforeAutospacing="0" w:afterAutospacing="0" w:line="360" w:lineRule="auto"/>
        <w:jc w:val="both"/>
        <w:rPr>
          <w:rFonts w:hint="eastAsia" w:ascii="宋体" w:hAnsi="宋体" w:cs="宋体"/>
        </w:rPr>
      </w:pPr>
      <w:r>
        <w:rPr>
          <w:rFonts w:hint="eastAsia" w:ascii="宋体" w:hAnsi="宋体" w:cs="宋体"/>
        </w:rPr>
        <w:t>二、质疑项目基本情况</w:t>
      </w:r>
    </w:p>
    <w:p w14:paraId="40AECFFB">
      <w:pPr>
        <w:pStyle w:val="197"/>
        <w:spacing w:beforeAutospacing="0" w:afterAutospacing="0" w:line="360" w:lineRule="auto"/>
        <w:jc w:val="both"/>
        <w:rPr>
          <w:rFonts w:hint="eastAsia" w:ascii="宋体" w:hAnsi="宋体" w:cs="宋体"/>
        </w:rPr>
      </w:pPr>
      <w:r>
        <w:rPr>
          <w:rFonts w:hint="eastAsia" w:ascii="宋体" w:hAnsi="宋体" w:cs="宋体"/>
        </w:rPr>
        <w:t>质疑项目的名称：</w:t>
      </w:r>
      <w:r>
        <w:rPr>
          <w:rFonts w:hint="eastAsia" w:ascii="宋体" w:hAnsi="宋体" w:cs="宋体"/>
          <w:u w:val="single"/>
        </w:rPr>
        <w:t xml:space="preserve">                            </w:t>
      </w:r>
    </w:p>
    <w:p w14:paraId="0D6DA4B5">
      <w:pPr>
        <w:pStyle w:val="197"/>
        <w:spacing w:beforeAutospacing="0" w:afterAutospacing="0" w:line="360" w:lineRule="auto"/>
        <w:jc w:val="both"/>
        <w:rPr>
          <w:rFonts w:hint="eastAsia" w:ascii="宋体" w:hAnsi="宋体" w:cs="宋体"/>
          <w:u w:val="single"/>
        </w:rPr>
      </w:pPr>
      <w:r>
        <w:rPr>
          <w:rFonts w:hint="eastAsia" w:ascii="宋体" w:hAnsi="宋体" w:cs="宋体"/>
        </w:rPr>
        <w:t>质疑项目的编号：</w:t>
      </w:r>
      <w:r>
        <w:rPr>
          <w:rFonts w:hint="eastAsia" w:ascii="宋体" w:hAnsi="宋体" w:cs="宋体"/>
          <w:u w:val="single"/>
        </w:rPr>
        <w:t xml:space="preserve">                          </w:t>
      </w:r>
    </w:p>
    <w:p w14:paraId="42546309">
      <w:pPr>
        <w:pStyle w:val="197"/>
        <w:spacing w:beforeAutospacing="0" w:afterAutospacing="0" w:line="360" w:lineRule="auto"/>
        <w:jc w:val="both"/>
        <w:rPr>
          <w:rFonts w:hint="eastAsia" w:ascii="宋体" w:hAnsi="宋体" w:cs="宋体"/>
        </w:rPr>
      </w:pPr>
      <w:r>
        <w:rPr>
          <w:rFonts w:hint="eastAsia" w:ascii="宋体" w:hAnsi="宋体" w:cs="宋体"/>
        </w:rPr>
        <w:t>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3A681B59">
      <w:pPr>
        <w:pStyle w:val="197"/>
        <w:spacing w:beforeAutospacing="0" w:afterAutospacing="0" w:line="360" w:lineRule="auto"/>
        <w:jc w:val="both"/>
        <w:rPr>
          <w:rFonts w:hint="eastAsia" w:ascii="宋体" w:hAnsi="宋体" w:cs="宋体"/>
        </w:rPr>
      </w:pPr>
      <w:r>
        <w:rPr>
          <w:rFonts w:hint="eastAsia" w:ascii="宋体" w:hAnsi="宋体" w:cs="宋体"/>
        </w:rPr>
        <w:t>采购人名称：</w:t>
      </w:r>
      <w:r>
        <w:rPr>
          <w:rFonts w:hint="eastAsia" w:ascii="宋体" w:hAnsi="宋体" w:cs="宋体"/>
          <w:u w:val="single"/>
        </w:rPr>
        <w:t xml:space="preserve">                            </w:t>
      </w:r>
    </w:p>
    <w:p w14:paraId="46EDFF52">
      <w:pPr>
        <w:pStyle w:val="197"/>
        <w:spacing w:beforeAutospacing="0" w:afterAutospacing="0" w:line="360" w:lineRule="auto"/>
        <w:jc w:val="both"/>
        <w:rPr>
          <w:rFonts w:hint="eastAsia" w:ascii="宋体" w:hAnsi="宋体" w:cs="宋体"/>
        </w:rPr>
      </w:pPr>
      <w:r>
        <w:rPr>
          <w:rFonts w:hint="eastAsia" w:ascii="宋体" w:hAnsi="宋体" w:cs="宋体"/>
        </w:rPr>
        <w:t>采购文件获取日期：</w:t>
      </w:r>
      <w:r>
        <w:rPr>
          <w:rFonts w:hint="eastAsia" w:ascii="宋体" w:hAnsi="宋体" w:cs="宋体"/>
          <w:u w:val="single"/>
        </w:rPr>
        <w:t xml:space="preserve">                             </w:t>
      </w:r>
    </w:p>
    <w:p w14:paraId="3368CC66">
      <w:pPr>
        <w:pStyle w:val="197"/>
        <w:spacing w:beforeAutospacing="0" w:afterAutospacing="0" w:line="360" w:lineRule="auto"/>
        <w:jc w:val="both"/>
        <w:rPr>
          <w:rFonts w:hint="eastAsia" w:ascii="宋体" w:hAnsi="宋体" w:cs="宋体"/>
        </w:rPr>
      </w:pPr>
      <w:r>
        <w:rPr>
          <w:rFonts w:hint="eastAsia" w:ascii="宋体" w:hAnsi="宋体" w:cs="宋体"/>
        </w:rPr>
        <w:t>三、质疑事项具体内容</w:t>
      </w:r>
    </w:p>
    <w:p w14:paraId="56763633">
      <w:pPr>
        <w:pStyle w:val="197"/>
        <w:spacing w:beforeAutospacing="0" w:afterAutospacing="0" w:line="360" w:lineRule="auto"/>
        <w:jc w:val="both"/>
        <w:rPr>
          <w:rFonts w:hint="eastAsia" w:ascii="宋体" w:hAnsi="宋体" w:cs="宋体"/>
        </w:rPr>
      </w:pPr>
      <w:r>
        <w:rPr>
          <w:rFonts w:hint="eastAsia" w:ascii="宋体" w:hAnsi="宋体" w:cs="宋体"/>
        </w:rPr>
        <w:t>质疑事项1：</w:t>
      </w:r>
      <w:r>
        <w:rPr>
          <w:rFonts w:hint="eastAsia" w:ascii="宋体" w:hAnsi="宋体" w:cs="宋体"/>
          <w:u w:val="single"/>
        </w:rPr>
        <w:t xml:space="preserve">                             </w:t>
      </w:r>
    </w:p>
    <w:p w14:paraId="100A37DE">
      <w:pPr>
        <w:pStyle w:val="197"/>
        <w:spacing w:beforeAutospacing="0" w:afterAutospacing="0" w:line="360" w:lineRule="auto"/>
        <w:rPr>
          <w:rFonts w:hint="eastAsia" w:ascii="宋体" w:hAnsi="宋体" w:cs="宋体"/>
        </w:rPr>
      </w:pPr>
      <w:r>
        <w:rPr>
          <w:rFonts w:hint="eastAsia" w:ascii="宋体" w:hAnsi="宋体" w:cs="宋体"/>
        </w:rPr>
        <w:t>事实依据：</w:t>
      </w:r>
      <w:r>
        <w:rPr>
          <w:rFonts w:hint="eastAsia" w:ascii="宋体" w:hAnsi="宋体" w:cs="宋体"/>
          <w:u w:val="single"/>
        </w:rPr>
        <w:t xml:space="preserve">                                                   </w:t>
      </w:r>
    </w:p>
    <w:p w14:paraId="730E045B">
      <w:pPr>
        <w:pStyle w:val="197"/>
        <w:spacing w:beforeAutospacing="0" w:afterAutospacing="0" w:line="360" w:lineRule="auto"/>
        <w:jc w:val="both"/>
        <w:rPr>
          <w:rFonts w:hint="eastAsia" w:ascii="宋体" w:hAnsi="宋体" w:cs="宋体"/>
        </w:rPr>
      </w:pPr>
      <w:r>
        <w:rPr>
          <w:rFonts w:hint="eastAsia" w:ascii="宋体" w:hAnsi="宋体" w:cs="宋体"/>
        </w:rPr>
        <w:t>法律依据：</w:t>
      </w:r>
      <w:r>
        <w:rPr>
          <w:rFonts w:hint="eastAsia" w:ascii="宋体" w:hAnsi="宋体" w:cs="宋体"/>
          <w:u w:val="single"/>
        </w:rPr>
        <w:t xml:space="preserve">                                                    </w:t>
      </w:r>
    </w:p>
    <w:p w14:paraId="7BCA068C">
      <w:pPr>
        <w:pStyle w:val="197"/>
        <w:spacing w:beforeAutospacing="0" w:afterAutospacing="0" w:line="360" w:lineRule="auto"/>
        <w:jc w:val="both"/>
        <w:rPr>
          <w:rFonts w:hint="eastAsia" w:ascii="宋体" w:hAnsi="宋体" w:cs="宋体"/>
        </w:rPr>
      </w:pPr>
      <w:r>
        <w:rPr>
          <w:rFonts w:hint="eastAsia" w:ascii="宋体" w:hAnsi="宋体" w:cs="宋体"/>
        </w:rPr>
        <w:t>质疑事项2</w:t>
      </w:r>
    </w:p>
    <w:p w14:paraId="106A33DB">
      <w:pPr>
        <w:pStyle w:val="197"/>
        <w:spacing w:beforeAutospacing="0" w:afterAutospacing="0" w:line="360" w:lineRule="auto"/>
        <w:jc w:val="both"/>
        <w:rPr>
          <w:rFonts w:hint="eastAsia" w:ascii="宋体" w:hAnsi="宋体" w:cs="宋体"/>
        </w:rPr>
      </w:pPr>
      <w:r>
        <w:rPr>
          <w:rFonts w:hint="eastAsia" w:ascii="宋体" w:hAnsi="宋体" w:cs="宋体"/>
        </w:rPr>
        <w:t>……</w:t>
      </w:r>
    </w:p>
    <w:p w14:paraId="555409EF">
      <w:pPr>
        <w:pStyle w:val="197"/>
        <w:spacing w:beforeAutospacing="0" w:afterAutospacing="0" w:line="360" w:lineRule="auto"/>
        <w:jc w:val="both"/>
        <w:rPr>
          <w:rFonts w:hint="eastAsia" w:ascii="宋体" w:hAnsi="宋体" w:cs="宋体"/>
        </w:rPr>
      </w:pPr>
      <w:r>
        <w:rPr>
          <w:rFonts w:hint="eastAsia" w:ascii="宋体" w:hAnsi="宋体" w:cs="宋体"/>
        </w:rPr>
        <w:t>四、与质疑事项相关的质疑请求</w:t>
      </w:r>
    </w:p>
    <w:p w14:paraId="140E0A91">
      <w:pPr>
        <w:pStyle w:val="197"/>
        <w:spacing w:beforeAutospacing="0" w:afterAutospacing="0" w:line="360" w:lineRule="auto"/>
        <w:jc w:val="both"/>
        <w:rPr>
          <w:rFonts w:hint="eastAsia" w:ascii="宋体" w:hAnsi="宋体" w:cs="宋体"/>
        </w:rPr>
      </w:pPr>
      <w:r>
        <w:rPr>
          <w:rFonts w:hint="eastAsia" w:ascii="宋体" w:hAnsi="宋体" w:cs="宋体"/>
        </w:rPr>
        <w:t>请求：</w:t>
      </w:r>
      <w:r>
        <w:rPr>
          <w:rFonts w:hint="eastAsia" w:ascii="宋体" w:hAnsi="宋体" w:cs="宋体"/>
          <w:u w:val="single"/>
        </w:rPr>
        <w:t xml:space="preserve">                                                          </w:t>
      </w:r>
    </w:p>
    <w:p w14:paraId="79B81000">
      <w:pPr>
        <w:pStyle w:val="197"/>
        <w:spacing w:beforeAutospacing="0" w:afterAutospacing="0"/>
        <w:jc w:val="both"/>
        <w:rPr>
          <w:rFonts w:hint="eastAsia" w:ascii="宋体" w:hAnsi="宋体" w:cs="宋体"/>
        </w:rPr>
      </w:pPr>
      <w:r>
        <w:rPr>
          <w:rFonts w:hint="eastAsia" w:ascii="宋体" w:hAnsi="宋体" w:cs="宋体"/>
        </w:rPr>
        <w:t xml:space="preserve">签字(签章)：                 公章：               日期：    </w:t>
      </w:r>
    </w:p>
    <w:p w14:paraId="254ABA1A">
      <w:pPr>
        <w:pStyle w:val="197"/>
        <w:spacing w:beforeAutospacing="0" w:afterAutospacing="0" w:line="0" w:lineRule="atLeast"/>
        <w:jc w:val="both"/>
        <w:rPr>
          <w:rFonts w:hint="eastAsia" w:ascii="宋体" w:hAnsi="宋体" w:cs="宋体"/>
        </w:rPr>
      </w:pPr>
      <w:r>
        <w:rPr>
          <w:rFonts w:hint="eastAsia" w:ascii="宋体" w:hAnsi="宋体" w:cs="宋体"/>
          <w:b/>
        </w:rPr>
        <w:t>质疑函制作说明：</w:t>
      </w:r>
    </w:p>
    <w:p w14:paraId="3ED232B7">
      <w:pPr>
        <w:pStyle w:val="197"/>
        <w:widowControl/>
        <w:spacing w:beforeAutospacing="0" w:afterAutospacing="0" w:line="0" w:lineRule="atLeast"/>
        <w:ind w:firstLine="480"/>
        <w:rPr>
          <w:rFonts w:hint="eastAsia" w:ascii="宋体" w:hAnsi="宋体" w:cs="宋体"/>
        </w:rPr>
      </w:pPr>
      <w:r>
        <w:rPr>
          <w:rFonts w:hint="eastAsia" w:ascii="宋体" w:hAnsi="宋体" w:cs="宋体"/>
        </w:rPr>
        <w:t>1.供应商提出质疑时，应提交质疑函和必要的证明材料。</w:t>
      </w:r>
    </w:p>
    <w:p w14:paraId="20F063F5">
      <w:pPr>
        <w:pStyle w:val="197"/>
        <w:widowControl/>
        <w:spacing w:beforeAutospacing="0" w:afterAutospacing="0" w:line="0" w:lineRule="atLeast"/>
        <w:ind w:firstLine="480"/>
        <w:rPr>
          <w:rFonts w:hint="eastAsia" w:ascii="宋体" w:hAnsi="宋体" w:cs="宋体"/>
        </w:rPr>
      </w:pPr>
      <w:r>
        <w:rPr>
          <w:rFonts w:hint="eastAsia" w:ascii="宋体" w:hAnsi="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13780CD">
      <w:pPr>
        <w:pStyle w:val="197"/>
        <w:widowControl/>
        <w:spacing w:beforeAutospacing="0" w:afterAutospacing="0" w:line="0" w:lineRule="atLeast"/>
        <w:ind w:firstLine="480"/>
        <w:rPr>
          <w:rFonts w:hint="eastAsia" w:ascii="宋体" w:hAnsi="宋体" w:cs="宋体"/>
        </w:rPr>
      </w:pPr>
      <w:r>
        <w:rPr>
          <w:rFonts w:hint="eastAsia" w:ascii="宋体" w:hAnsi="宋体" w:cs="宋体"/>
        </w:rPr>
        <w:t>3.质疑供应商若对项目的某一分包进行质疑，质疑函中应列明具体分包号。</w:t>
      </w:r>
    </w:p>
    <w:p w14:paraId="0955074D">
      <w:pPr>
        <w:pStyle w:val="197"/>
        <w:widowControl/>
        <w:spacing w:beforeAutospacing="0" w:afterAutospacing="0" w:line="0" w:lineRule="atLeast"/>
        <w:ind w:firstLine="480"/>
        <w:rPr>
          <w:rFonts w:hint="eastAsia" w:ascii="宋体" w:hAnsi="宋体" w:cs="宋体"/>
        </w:rPr>
      </w:pPr>
      <w:r>
        <w:rPr>
          <w:rFonts w:hint="eastAsia" w:ascii="宋体" w:hAnsi="宋体" w:cs="宋体"/>
        </w:rPr>
        <w:t>4.质疑函的质疑事项应具体、明确，并有必要的事实依据和法律依据。</w:t>
      </w:r>
    </w:p>
    <w:p w14:paraId="1E05CBBF">
      <w:pPr>
        <w:pStyle w:val="197"/>
        <w:widowControl/>
        <w:spacing w:beforeAutospacing="0" w:afterAutospacing="0" w:line="0" w:lineRule="atLeast"/>
        <w:ind w:firstLine="480"/>
        <w:rPr>
          <w:rFonts w:hint="eastAsia" w:ascii="宋体" w:hAnsi="宋体" w:cs="宋体"/>
        </w:rPr>
      </w:pPr>
      <w:r>
        <w:rPr>
          <w:rFonts w:hint="eastAsia" w:ascii="宋体" w:hAnsi="宋体" w:cs="宋体"/>
        </w:rPr>
        <w:t>5.质疑函的质疑请求应与质疑事项相关。</w:t>
      </w:r>
    </w:p>
    <w:p w14:paraId="5F662FC2">
      <w:pPr>
        <w:pStyle w:val="197"/>
        <w:widowControl/>
        <w:spacing w:beforeAutospacing="0" w:afterAutospacing="0" w:line="0" w:lineRule="atLeast"/>
        <w:ind w:firstLine="480"/>
        <w:rPr>
          <w:rFonts w:hint="eastAsia" w:ascii="宋体" w:hAnsi="宋体" w:cs="宋体"/>
        </w:rPr>
      </w:pPr>
      <w:r>
        <w:rPr>
          <w:rFonts w:hint="eastAsia" w:ascii="宋体" w:hAnsi="宋体" w:cs="宋体"/>
        </w:rPr>
        <w:t>6.质疑供应商为自然人的，质疑函应由本人签字；质疑供应商为法人或者其他组织的，质疑函应由法定代表人、主要负责人，或者其授权代表签字或者盖章，并加盖公章。</w:t>
      </w: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4C539CD-1614-4F57-88A7-806A46A19C6D}"/>
  </w:font>
  <w:font w:name="Arial">
    <w:panose1 w:val="020B0604020202020204"/>
    <w:charset w:val="01"/>
    <w:family w:val="swiss"/>
    <w:pitch w:val="default"/>
    <w:sig w:usb0="E0002EFF" w:usb1="C000785B" w:usb2="00000009" w:usb3="00000000" w:csb0="400001FF" w:csb1="FFFF0000"/>
    <w:embedRegular r:id="rId2" w:fontKey="{88600902-9512-4918-B91A-B5B2C9716B1C}"/>
  </w:font>
  <w:font w:name="黑体">
    <w:panose1 w:val="02010609060101010101"/>
    <w:charset w:val="86"/>
    <w:family w:val="auto"/>
    <w:pitch w:val="default"/>
    <w:sig w:usb0="800002BF" w:usb1="38CF7CFA" w:usb2="00000016" w:usb3="00000000" w:csb0="00040001" w:csb1="00000000"/>
    <w:embedRegular r:id="rId3" w:fontKey="{F7A022ED-E8AC-4603-902C-F8B5A302B75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6820B53-EFA3-433D-B677-1DB0FDD0EDA2}"/>
  </w:font>
  <w:font w:name="Malgun Gothic">
    <w:panose1 w:val="020B0503020000020004"/>
    <w:charset w:val="81"/>
    <w:family w:val="swiss"/>
    <w:pitch w:val="default"/>
    <w:sig w:usb0="9000002F" w:usb1="29D77CFB" w:usb2="00000012" w:usb3="00000000" w:csb0="00080001" w:csb1="00000000"/>
  </w:font>
  <w:font w:name="华文楷体">
    <w:panose1 w:val="02010600040101010101"/>
    <w:charset w:val="86"/>
    <w:family w:val="auto"/>
    <w:pitch w:val="default"/>
    <w:sig w:usb0="A00002BF" w:usb1="78CF7CFB" w:usb2="00000016" w:usb3="00000000" w:csb0="6006009F" w:csb1="DFD70000"/>
    <w:embedRegular r:id="rId5" w:fontKey="{EA39C61F-C50A-46F0-AC6F-69D9ED488403}"/>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00"/>
    <w:family w:val="auto"/>
    <w:pitch w:val="default"/>
    <w:sig w:usb0="00000000" w:usb1="00000000" w:usb2="00000000" w:usb3="00000000" w:csb0="00000000" w:csb1="00000000"/>
    <w:embedRegular r:id="rId6" w:fontKey="{3EB5C4CF-3FA9-428E-93DC-2823EACEC426}"/>
  </w:font>
  <w:font w:name="仿宋">
    <w:panose1 w:val="02010609060101010101"/>
    <w:charset w:val="86"/>
    <w:family w:val="modern"/>
    <w:pitch w:val="default"/>
    <w:sig w:usb0="800002BF" w:usb1="38CF7CFA" w:usb2="00000016" w:usb3="00000000" w:csb0="00040001" w:csb1="00000000"/>
    <w:embedRegular r:id="rId7" w:fontKey="{52AE775D-7A29-4D36-A84D-16CA93DECF2B}"/>
  </w:font>
  <w:font w:name="华文中宋">
    <w:panose1 w:val="02010600040101010101"/>
    <w:charset w:val="86"/>
    <w:family w:val="auto"/>
    <w:pitch w:val="default"/>
    <w:sig w:usb0="00000287" w:usb1="080F0000" w:usb2="00000000" w:usb3="00000000" w:csb0="0004009F" w:csb1="DFD70000"/>
    <w:embedRegular r:id="rId8" w:fontKey="{6C7A6107-BF6E-40C0-A2A4-32B400A8CB6A}"/>
  </w:font>
  <w:font w:name="微软雅黑">
    <w:panose1 w:val="020B0503020204020204"/>
    <w:charset w:val="86"/>
    <w:family w:val="swiss"/>
    <w:pitch w:val="default"/>
    <w:sig w:usb0="80000287" w:usb1="2ACF3C50" w:usb2="00000016" w:usb3="00000000" w:csb0="0004001F" w:csb1="00000000"/>
    <w:embedRegular r:id="rId9" w:fontKey="{27A6F887-E2C4-4887-93EE-E415CC33B621}"/>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0308A">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19D517">
                          <w:pPr>
                            <w:pStyle w:val="17"/>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80</w:t>
                          </w:r>
                          <w:r>
                            <w:fldChar w:fldCharType="end"/>
                          </w:r>
                          <w:r>
                            <w:t xml:space="preserve"> 页</w:t>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Na8P8XFAQAAkAMAAA4AAAAAAAAAAQAgAAAAHgEAAGRycy9lMm9Eb2MueG1s&#10;UEsFBgAAAAAGAAYAWQEAAFUFAAAAAA==&#10;">
              <v:fill on="f" focussize="0,0"/>
              <v:stroke on="f"/>
              <v:imagedata o:title=""/>
              <o:lock v:ext="edit" aspectratio="f"/>
              <v:textbox inset="0mm,0mm,0mm,0mm" style="mso-fit-shape-to-text:t;">
                <w:txbxContent>
                  <w:p w14:paraId="1F19D517">
                    <w:pPr>
                      <w:pStyle w:val="17"/>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80</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3D62ECE"/>
    <w:multiLevelType w:val="multilevel"/>
    <w:tmpl w:val="03D62ECE"/>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A8F537B"/>
    <w:multiLevelType w:val="multilevel"/>
    <w:tmpl w:val="2A8F537B"/>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0DE571C"/>
    <w:multiLevelType w:val="singleLevel"/>
    <w:tmpl w:val="70DE571C"/>
    <w:lvl w:ilvl="0" w:tentative="0">
      <w:start w:val="1"/>
      <w:numFmt w:val="decimal"/>
      <w:lvlText w:val="%1."/>
      <w:lvlJc w:val="left"/>
      <w:pPr>
        <w:tabs>
          <w:tab w:val="left" w:pos="312"/>
        </w:tabs>
      </w:pPr>
    </w:lvl>
  </w:abstractNum>
  <w:abstractNum w:abstractNumId="7">
    <w:nsid w:val="72183CF9"/>
    <w:multiLevelType w:val="multilevel"/>
    <w:tmpl w:val="72183CF9"/>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2"/>
    </w:lvlOverride>
  </w:num>
  <w:num w:numId="3">
    <w:abstractNumId w:val="1"/>
    <w:lvlOverride w:ilvl="0">
      <w:startOverride w:val="6"/>
    </w:lvlOverride>
  </w:num>
  <w:num w:numId="4">
    <w:abstractNumId w:val="4"/>
    <w:lvlOverride w:ilvl="0">
      <w:startOverride w:val="16"/>
    </w:lvlOverride>
  </w:num>
  <w:num w:numId="5">
    <w:abstractNumId w:val="7"/>
    <w:lvlOverride w:ilvl="0">
      <w:startOverride w:val="23"/>
    </w:lvlOverride>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499"/>
    <w:rsid w:val="000255F6"/>
    <w:rsid w:val="001A1070"/>
    <w:rsid w:val="005501CA"/>
    <w:rsid w:val="0063287D"/>
    <w:rsid w:val="0067028D"/>
    <w:rsid w:val="006B6043"/>
    <w:rsid w:val="00706485"/>
    <w:rsid w:val="008145E7"/>
    <w:rsid w:val="009E34A9"/>
    <w:rsid w:val="00A1634F"/>
    <w:rsid w:val="00A74462"/>
    <w:rsid w:val="00CE0BA4"/>
    <w:rsid w:val="00FC7499"/>
    <w:rsid w:val="00FF1D4F"/>
    <w:rsid w:val="035E2B6B"/>
    <w:rsid w:val="04C86C51"/>
    <w:rsid w:val="054E09BE"/>
    <w:rsid w:val="08130F99"/>
    <w:rsid w:val="0BB61F14"/>
    <w:rsid w:val="0BCE17AD"/>
    <w:rsid w:val="0C1B54C1"/>
    <w:rsid w:val="112E1DCF"/>
    <w:rsid w:val="11987B90"/>
    <w:rsid w:val="12464326"/>
    <w:rsid w:val="147042FD"/>
    <w:rsid w:val="14F47DCD"/>
    <w:rsid w:val="151832BB"/>
    <w:rsid w:val="1ACB068F"/>
    <w:rsid w:val="1C7B5C7A"/>
    <w:rsid w:val="1FC216ED"/>
    <w:rsid w:val="2198548A"/>
    <w:rsid w:val="23440B5F"/>
    <w:rsid w:val="23874733"/>
    <w:rsid w:val="25D15974"/>
    <w:rsid w:val="283E4B96"/>
    <w:rsid w:val="285D2B42"/>
    <w:rsid w:val="295E4DC4"/>
    <w:rsid w:val="2982739A"/>
    <w:rsid w:val="2AA743B3"/>
    <w:rsid w:val="2AF61758"/>
    <w:rsid w:val="2AFC2AE6"/>
    <w:rsid w:val="2B011B3C"/>
    <w:rsid w:val="2C3122B9"/>
    <w:rsid w:val="2EAF15A6"/>
    <w:rsid w:val="2F673916"/>
    <w:rsid w:val="31692558"/>
    <w:rsid w:val="32D14C91"/>
    <w:rsid w:val="347100A1"/>
    <w:rsid w:val="36DE12F2"/>
    <w:rsid w:val="39897C3B"/>
    <w:rsid w:val="39CC6F74"/>
    <w:rsid w:val="3A662852"/>
    <w:rsid w:val="3E636CAD"/>
    <w:rsid w:val="40073668"/>
    <w:rsid w:val="41C048CF"/>
    <w:rsid w:val="435C1F1C"/>
    <w:rsid w:val="43B34232"/>
    <w:rsid w:val="44831C82"/>
    <w:rsid w:val="47811F51"/>
    <w:rsid w:val="493C6A78"/>
    <w:rsid w:val="49BC1967"/>
    <w:rsid w:val="4A7144FF"/>
    <w:rsid w:val="4AE16948"/>
    <w:rsid w:val="4B667A07"/>
    <w:rsid w:val="4BE331DB"/>
    <w:rsid w:val="4CB91789"/>
    <w:rsid w:val="4E586393"/>
    <w:rsid w:val="4F302BDB"/>
    <w:rsid w:val="4F8047A4"/>
    <w:rsid w:val="509F6E0B"/>
    <w:rsid w:val="50F2798B"/>
    <w:rsid w:val="5481606C"/>
    <w:rsid w:val="54BB3379"/>
    <w:rsid w:val="57A45D37"/>
    <w:rsid w:val="59A462E8"/>
    <w:rsid w:val="5A0A4028"/>
    <w:rsid w:val="5A3919A2"/>
    <w:rsid w:val="5AC468CD"/>
    <w:rsid w:val="5BD60666"/>
    <w:rsid w:val="5C225659"/>
    <w:rsid w:val="62344338"/>
    <w:rsid w:val="64436AB5"/>
    <w:rsid w:val="659C46CE"/>
    <w:rsid w:val="6607508D"/>
    <w:rsid w:val="6759126B"/>
    <w:rsid w:val="682D3D04"/>
    <w:rsid w:val="68616BF2"/>
    <w:rsid w:val="6A083912"/>
    <w:rsid w:val="6A5337DB"/>
    <w:rsid w:val="6B2A1F55"/>
    <w:rsid w:val="6E2E629D"/>
    <w:rsid w:val="7883171E"/>
    <w:rsid w:val="78D1399C"/>
    <w:rsid w:val="7A7C4677"/>
    <w:rsid w:val="7B7232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4"/>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pPr>
  </w:style>
  <w:style w:type="paragraph" w:styleId="14">
    <w:name w:val="toc 3"/>
    <w:basedOn w:val="1"/>
    <w:next w:val="1"/>
    <w:unhideWhenUsed/>
    <w:qFormat/>
    <w:uiPriority w:val="39"/>
    <w:pPr>
      <w:spacing w:after="57"/>
      <w:ind w:left="567"/>
    </w:pPr>
  </w:style>
  <w:style w:type="paragraph" w:styleId="15">
    <w:name w:val="toc 8"/>
    <w:basedOn w:val="1"/>
    <w:next w:val="1"/>
    <w:unhideWhenUsed/>
    <w:qFormat/>
    <w:uiPriority w:val="39"/>
    <w:pPr>
      <w:spacing w:after="57"/>
      <w:ind w:left="1984"/>
    </w:pPr>
  </w:style>
  <w:style w:type="paragraph" w:styleId="16">
    <w:name w:val="endnote text"/>
    <w:basedOn w:val="1"/>
    <w:link w:val="183"/>
    <w:semiHidden/>
    <w:unhideWhenUsed/>
    <w:qFormat/>
    <w:uiPriority w:val="99"/>
    <w:rPr>
      <w:sz w:val="20"/>
    </w:rPr>
  </w:style>
  <w:style w:type="paragraph" w:styleId="17">
    <w:name w:val="footer"/>
    <w:basedOn w:val="1"/>
    <w:link w:val="56"/>
    <w:unhideWhenUsed/>
    <w:qFormat/>
    <w:uiPriority w:val="99"/>
    <w:pPr>
      <w:tabs>
        <w:tab w:val="center" w:pos="7143"/>
        <w:tab w:val="right" w:pos="14287"/>
      </w:tabs>
    </w:pPr>
  </w:style>
  <w:style w:type="paragraph" w:styleId="18">
    <w:name w:val="header"/>
    <w:basedOn w:val="1"/>
    <w:link w:val="54"/>
    <w:unhideWhenUsed/>
    <w:qFormat/>
    <w:uiPriority w:val="99"/>
    <w:pPr>
      <w:tabs>
        <w:tab w:val="center" w:pos="7143"/>
        <w:tab w:val="right" w:pos="14287"/>
      </w:tabs>
    </w:pPr>
  </w:style>
  <w:style w:type="paragraph" w:styleId="19">
    <w:name w:val="toc 1"/>
    <w:basedOn w:val="1"/>
    <w:next w:val="1"/>
    <w:unhideWhenUsed/>
    <w:qFormat/>
    <w:uiPriority w:val="39"/>
    <w:pPr>
      <w:spacing w:after="57"/>
    </w:pPr>
  </w:style>
  <w:style w:type="paragraph" w:styleId="20">
    <w:name w:val="toc 4"/>
    <w:basedOn w:val="1"/>
    <w:next w:val="1"/>
    <w:unhideWhenUsed/>
    <w:qFormat/>
    <w:uiPriority w:val="39"/>
    <w:pPr>
      <w:spacing w:after="57"/>
      <w:ind w:left="850"/>
    </w:pPr>
  </w:style>
  <w:style w:type="paragraph" w:styleId="21">
    <w:name w:val="Subtitle"/>
    <w:basedOn w:val="1"/>
    <w:next w:val="1"/>
    <w:link w:val="49"/>
    <w:qFormat/>
    <w:uiPriority w:val="11"/>
    <w:pPr>
      <w:spacing w:before="200" w:after="200"/>
    </w:pPr>
    <w:rPr>
      <w:sz w:val="24"/>
    </w:rPr>
  </w:style>
  <w:style w:type="paragraph" w:styleId="22">
    <w:name w:val="footnote text"/>
    <w:basedOn w:val="1"/>
    <w:link w:val="182"/>
    <w:semiHidden/>
    <w:unhideWhenUsed/>
    <w:qFormat/>
    <w:uiPriority w:val="99"/>
    <w:pPr>
      <w:spacing w:after="40"/>
    </w:pPr>
    <w:rPr>
      <w:sz w:val="18"/>
    </w:rPr>
  </w:style>
  <w:style w:type="paragraph" w:styleId="23">
    <w:name w:val="toc 6"/>
    <w:basedOn w:val="1"/>
    <w:next w:val="1"/>
    <w:unhideWhenUsed/>
    <w:qFormat/>
    <w:uiPriority w:val="39"/>
    <w:pPr>
      <w:spacing w:after="57"/>
      <w:ind w:left="1417"/>
    </w:pPr>
  </w:style>
  <w:style w:type="paragraph" w:styleId="24">
    <w:name w:val="table of figures"/>
    <w:basedOn w:val="1"/>
    <w:next w:val="1"/>
    <w:unhideWhenUsed/>
    <w:qFormat/>
    <w:uiPriority w:val="99"/>
  </w:style>
  <w:style w:type="paragraph" w:styleId="25">
    <w:name w:val="toc 2"/>
    <w:basedOn w:val="1"/>
    <w:next w:val="1"/>
    <w:unhideWhenUsed/>
    <w:qFormat/>
    <w:uiPriority w:val="39"/>
    <w:pPr>
      <w:spacing w:after="57"/>
      <w:ind w:left="283"/>
    </w:pPr>
  </w:style>
  <w:style w:type="paragraph" w:styleId="26">
    <w:name w:val="toc 9"/>
    <w:basedOn w:val="1"/>
    <w:next w:val="1"/>
    <w:unhideWhenUsed/>
    <w:qFormat/>
    <w:uiPriority w:val="39"/>
    <w:pPr>
      <w:spacing w:after="57"/>
      <w:ind w:left="2268"/>
    </w:pPr>
  </w:style>
  <w:style w:type="paragraph" w:styleId="27">
    <w:name w:val="Title"/>
    <w:basedOn w:val="1"/>
    <w:next w:val="1"/>
    <w:link w:val="48"/>
    <w:qFormat/>
    <w:uiPriority w:val="10"/>
    <w:pPr>
      <w:spacing w:before="300" w:after="200"/>
      <w:contextualSpacing/>
    </w:pPr>
    <w:rPr>
      <w:sz w:val="48"/>
      <w:szCs w:val="48"/>
    </w:rPr>
  </w:style>
  <w:style w:type="table" w:styleId="2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paragraph" w:customStyle="1" w:styleId="34">
    <w:name w:val="正文文本缩进11"/>
    <w:basedOn w:val="1"/>
    <w:next w:val="35"/>
    <w:unhideWhenUsed/>
    <w:qFormat/>
    <w:uiPriority w:val="0"/>
    <w:pPr>
      <w:spacing w:after="120"/>
      <w:ind w:left="420"/>
    </w:pPr>
  </w:style>
  <w:style w:type="paragraph" w:customStyle="1" w:styleId="35">
    <w:name w:val="正文首行缩进 21"/>
    <w:basedOn w:val="36"/>
    <w:next w:val="1"/>
    <w:qFormat/>
    <w:uiPriority w:val="0"/>
    <w:pPr>
      <w:ind w:firstLine="420"/>
    </w:pPr>
  </w:style>
  <w:style w:type="paragraph" w:customStyle="1" w:styleId="36">
    <w:name w:val="正文文本缩进1"/>
    <w:basedOn w:val="1"/>
    <w:qFormat/>
    <w:uiPriority w:val="0"/>
    <w:pPr>
      <w:spacing w:after="120"/>
      <w:ind w:left="420"/>
    </w:pPr>
  </w:style>
  <w:style w:type="character" w:customStyle="1" w:styleId="37">
    <w:name w:val="标题 1 字符"/>
    <w:link w:val="2"/>
    <w:qFormat/>
    <w:uiPriority w:val="9"/>
    <w:rPr>
      <w:rFonts w:ascii="Arial" w:hAnsi="Arial" w:eastAsia="Arial" w:cs="Arial"/>
      <w:sz w:val="40"/>
      <w:szCs w:val="40"/>
    </w:rPr>
  </w:style>
  <w:style w:type="character" w:customStyle="1" w:styleId="38">
    <w:name w:val="标题 2 字符"/>
    <w:link w:val="3"/>
    <w:qFormat/>
    <w:uiPriority w:val="9"/>
    <w:rPr>
      <w:rFonts w:ascii="Arial" w:hAnsi="Arial" w:eastAsia="Arial" w:cs="Arial"/>
      <w:sz w:val="34"/>
    </w:rPr>
  </w:style>
  <w:style w:type="character" w:customStyle="1" w:styleId="39">
    <w:name w:val="标题 3 字符"/>
    <w:link w:val="4"/>
    <w:qFormat/>
    <w:uiPriority w:val="9"/>
    <w:rPr>
      <w:rFonts w:ascii="Arial" w:hAnsi="Arial" w:eastAsia="Arial" w:cs="Arial"/>
      <w:sz w:val="30"/>
      <w:szCs w:val="30"/>
    </w:rPr>
  </w:style>
  <w:style w:type="character" w:customStyle="1" w:styleId="40">
    <w:name w:val="标题 4 字符"/>
    <w:link w:val="5"/>
    <w:qFormat/>
    <w:uiPriority w:val="9"/>
    <w:rPr>
      <w:rFonts w:ascii="Arial" w:hAnsi="Arial" w:eastAsia="Arial" w:cs="Arial"/>
      <w:b/>
      <w:bCs/>
      <w:sz w:val="26"/>
      <w:szCs w:val="26"/>
    </w:rPr>
  </w:style>
  <w:style w:type="character" w:customStyle="1" w:styleId="41">
    <w:name w:val="标题 5 字符"/>
    <w:link w:val="6"/>
    <w:qFormat/>
    <w:uiPriority w:val="9"/>
    <w:rPr>
      <w:rFonts w:ascii="Arial" w:hAnsi="Arial" w:eastAsia="Arial" w:cs="Arial"/>
      <w:b/>
      <w:bCs/>
      <w:sz w:val="24"/>
      <w:szCs w:val="24"/>
    </w:rPr>
  </w:style>
  <w:style w:type="character" w:customStyle="1" w:styleId="42">
    <w:name w:val="标题 6 字符"/>
    <w:link w:val="7"/>
    <w:qFormat/>
    <w:uiPriority w:val="9"/>
    <w:rPr>
      <w:rFonts w:ascii="Arial" w:hAnsi="Arial" w:eastAsia="Arial" w:cs="Arial"/>
      <w:b/>
      <w:bCs/>
      <w:sz w:val="22"/>
      <w:szCs w:val="22"/>
    </w:rPr>
  </w:style>
  <w:style w:type="character" w:customStyle="1" w:styleId="43">
    <w:name w:val="标题 7 字符"/>
    <w:link w:val="8"/>
    <w:qFormat/>
    <w:uiPriority w:val="9"/>
    <w:rPr>
      <w:rFonts w:ascii="Arial" w:hAnsi="Arial" w:eastAsia="Arial" w:cs="Arial"/>
      <w:b/>
      <w:bCs/>
      <w:i/>
      <w:iCs/>
      <w:sz w:val="22"/>
      <w:szCs w:val="22"/>
    </w:rPr>
  </w:style>
  <w:style w:type="character" w:customStyle="1" w:styleId="44">
    <w:name w:val="标题 8 字符"/>
    <w:link w:val="9"/>
    <w:qFormat/>
    <w:uiPriority w:val="9"/>
    <w:rPr>
      <w:rFonts w:ascii="Arial" w:hAnsi="Arial" w:eastAsia="Arial" w:cs="Arial"/>
      <w:i/>
      <w:iCs/>
      <w:sz w:val="22"/>
      <w:szCs w:val="22"/>
    </w:rPr>
  </w:style>
  <w:style w:type="character" w:customStyle="1" w:styleId="45">
    <w:name w:val="标题 9 字符"/>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rPr>
      <w:rFonts w:ascii="Times New Roman" w:hAnsi="Times New Roman" w:eastAsia="宋体" w:cs="Times New Roman"/>
      <w:lang w:val="en-US" w:eastAsia="zh-CN" w:bidi="ar-SA"/>
    </w:rPr>
  </w:style>
  <w:style w:type="character" w:customStyle="1" w:styleId="48">
    <w:name w:val="标题 字符"/>
    <w:link w:val="27"/>
    <w:qFormat/>
    <w:uiPriority w:val="10"/>
    <w:rPr>
      <w:sz w:val="48"/>
      <w:szCs w:val="48"/>
    </w:rPr>
  </w:style>
  <w:style w:type="character" w:customStyle="1" w:styleId="49">
    <w:name w:val="副标题 字符"/>
    <w:link w:val="21"/>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引用 字符"/>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3">
    <w:name w:val="明显引用 字符"/>
    <w:link w:val="52"/>
    <w:qFormat/>
    <w:uiPriority w:val="30"/>
    <w:rPr>
      <w:i/>
    </w:rPr>
  </w:style>
  <w:style w:type="character" w:customStyle="1" w:styleId="54">
    <w:name w:val="页眉 字符"/>
    <w:link w:val="18"/>
    <w:qFormat/>
    <w:uiPriority w:val="99"/>
  </w:style>
  <w:style w:type="character" w:customStyle="1" w:styleId="55">
    <w:name w:val="Footer Char"/>
    <w:qFormat/>
    <w:uiPriority w:val="99"/>
  </w:style>
  <w:style w:type="character" w:customStyle="1" w:styleId="56">
    <w:name w:val="页脚 字符"/>
    <w:link w:val="17"/>
    <w:qFormat/>
    <w:uiPriority w:val="99"/>
  </w:style>
  <w:style w:type="table" w:customStyle="1" w:styleId="5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脚注文本 字符"/>
    <w:link w:val="22"/>
    <w:qFormat/>
    <w:uiPriority w:val="99"/>
    <w:rPr>
      <w:sz w:val="18"/>
    </w:rPr>
  </w:style>
  <w:style w:type="character" w:customStyle="1" w:styleId="183">
    <w:name w:val="尾注文本 字符"/>
    <w:link w:val="16"/>
    <w:qFormat/>
    <w:uiPriority w:val="99"/>
    <w:rPr>
      <w:sz w:val="20"/>
    </w:rPr>
  </w:style>
  <w:style w:type="paragraph" w:customStyle="1" w:styleId="184">
    <w:name w:val="TOC 标题1"/>
    <w:unhideWhenUsed/>
    <w:qFormat/>
    <w:uiPriority w:val="39"/>
    <w:rPr>
      <w:rFonts w:ascii="Times New Roman" w:hAnsi="Times New Roman" w:eastAsia="宋体" w:cs="Times New Roman"/>
      <w:lang w:val="en-US" w:eastAsia="zh-CN" w:bidi="ar-SA"/>
    </w:rPr>
  </w:style>
  <w:style w:type="paragraph" w:customStyle="1" w:styleId="185">
    <w:name w:val="标题 11"/>
    <w:basedOn w:val="186"/>
    <w:next w:val="1"/>
    <w:qFormat/>
    <w:uiPriority w:val="0"/>
    <w:pPr>
      <w:spacing w:before="340" w:after="330" w:line="576" w:lineRule="auto"/>
      <w:outlineLvl w:val="0"/>
    </w:pPr>
    <w:rPr>
      <w:b w:val="0"/>
      <w:sz w:val="44"/>
    </w:rPr>
  </w:style>
  <w:style w:type="paragraph" w:customStyle="1" w:styleId="186">
    <w:name w:val="标题 311"/>
    <w:basedOn w:val="1"/>
    <w:next w:val="1"/>
    <w:qFormat/>
    <w:uiPriority w:val="0"/>
    <w:pPr>
      <w:keepNext/>
      <w:keepLines/>
      <w:spacing w:before="260" w:after="260" w:line="413" w:lineRule="auto"/>
      <w:outlineLvl w:val="2"/>
    </w:pPr>
    <w:rPr>
      <w:b/>
      <w:sz w:val="32"/>
    </w:rPr>
  </w:style>
  <w:style w:type="paragraph" w:customStyle="1" w:styleId="187">
    <w:name w:val="标题 21"/>
    <w:basedOn w:val="1"/>
    <w:next w:val="1"/>
    <w:unhideWhenUsed/>
    <w:qFormat/>
    <w:uiPriority w:val="0"/>
    <w:pPr>
      <w:spacing w:before="100" w:beforeAutospacing="1" w:after="100" w:afterAutospacing="1"/>
      <w:jc w:val="left"/>
      <w:outlineLvl w:val="1"/>
    </w:pPr>
    <w:rPr>
      <w:rFonts w:hint="eastAsia" w:ascii="宋体" w:hAnsi="宋体"/>
      <w:b/>
      <w:bCs/>
      <w:sz w:val="36"/>
      <w:szCs w:val="36"/>
    </w:rPr>
  </w:style>
  <w:style w:type="character" w:customStyle="1" w:styleId="188">
    <w:name w:val="默认段落字体1"/>
    <w:unhideWhenUsed/>
    <w:qFormat/>
    <w:uiPriority w:val="1"/>
  </w:style>
  <w:style w:type="table" w:customStyle="1" w:styleId="189">
    <w:name w:val="普通表格1"/>
    <w:unhideWhenUsed/>
    <w:qFormat/>
    <w:uiPriority w:val="99"/>
    <w:tblPr>
      <w:tblCellMar>
        <w:top w:w="0" w:type="dxa"/>
        <w:left w:w="0" w:type="dxa"/>
        <w:bottom w:w="0" w:type="dxa"/>
        <w:right w:w="0" w:type="dxa"/>
      </w:tblCellMar>
    </w:tblPr>
  </w:style>
  <w:style w:type="paragraph" w:customStyle="1" w:styleId="190">
    <w:name w:val="批注文字1"/>
    <w:basedOn w:val="1"/>
    <w:qFormat/>
    <w:uiPriority w:val="0"/>
    <w:pPr>
      <w:jc w:val="left"/>
    </w:pPr>
  </w:style>
  <w:style w:type="paragraph" w:customStyle="1" w:styleId="191">
    <w:name w:val="正文文本1"/>
    <w:basedOn w:val="1"/>
    <w:next w:val="1"/>
    <w:unhideWhenUsed/>
    <w:qFormat/>
    <w:uiPriority w:val="0"/>
    <w:pPr>
      <w:spacing w:after="120"/>
    </w:pPr>
    <w:rPr>
      <w:szCs w:val="22"/>
    </w:rPr>
  </w:style>
  <w:style w:type="paragraph" w:customStyle="1" w:styleId="192">
    <w:name w:val="纯文本11"/>
    <w:basedOn w:val="1"/>
    <w:unhideWhenUsed/>
    <w:qFormat/>
    <w:uiPriority w:val="0"/>
    <w:rPr>
      <w:rFonts w:ascii="宋体" w:hAnsi="Courier New" w:cs="Courier New"/>
      <w:szCs w:val="21"/>
    </w:rPr>
  </w:style>
  <w:style w:type="paragraph" w:customStyle="1" w:styleId="193">
    <w:name w:val="页脚11"/>
    <w:basedOn w:val="1"/>
    <w:link w:val="194"/>
    <w:qFormat/>
    <w:uiPriority w:val="0"/>
    <w:pPr>
      <w:tabs>
        <w:tab w:val="center" w:pos="4153"/>
        <w:tab w:val="right" w:pos="8306"/>
      </w:tabs>
      <w:jc w:val="left"/>
    </w:pPr>
    <w:rPr>
      <w:sz w:val="18"/>
      <w:szCs w:val="18"/>
    </w:rPr>
  </w:style>
  <w:style w:type="character" w:customStyle="1" w:styleId="194">
    <w:name w:val="页脚 Char"/>
    <w:basedOn w:val="188"/>
    <w:link w:val="193"/>
    <w:qFormat/>
    <w:uiPriority w:val="0"/>
    <w:rPr>
      <w:rFonts w:ascii="Calibri" w:hAnsi="Calibri" w:eastAsia="宋体" w:cs="Times New Roman"/>
      <w:sz w:val="18"/>
      <w:szCs w:val="18"/>
    </w:rPr>
  </w:style>
  <w:style w:type="paragraph" w:customStyle="1" w:styleId="195">
    <w:name w:val="页眉1"/>
    <w:basedOn w:val="1"/>
    <w:link w:val="196"/>
    <w:qFormat/>
    <w:uiPriority w:val="0"/>
    <w:pPr>
      <w:pBdr>
        <w:bottom w:val="single" w:color="000000" w:sz="6" w:space="1"/>
      </w:pBdr>
      <w:tabs>
        <w:tab w:val="center" w:pos="4153"/>
        <w:tab w:val="right" w:pos="8306"/>
      </w:tabs>
      <w:jc w:val="center"/>
    </w:pPr>
    <w:rPr>
      <w:sz w:val="18"/>
      <w:szCs w:val="18"/>
    </w:rPr>
  </w:style>
  <w:style w:type="character" w:customStyle="1" w:styleId="196">
    <w:name w:val="页眉 Char"/>
    <w:basedOn w:val="188"/>
    <w:link w:val="195"/>
    <w:qFormat/>
    <w:uiPriority w:val="0"/>
    <w:rPr>
      <w:rFonts w:ascii="Calibri" w:hAnsi="Calibri" w:eastAsia="宋体" w:cs="Times New Roman"/>
      <w:sz w:val="18"/>
      <w:szCs w:val="18"/>
    </w:rPr>
  </w:style>
  <w:style w:type="paragraph" w:customStyle="1" w:styleId="197">
    <w:name w:val="普通(网站)11"/>
    <w:basedOn w:val="1"/>
    <w:qFormat/>
    <w:uiPriority w:val="0"/>
    <w:pPr>
      <w:spacing w:beforeAutospacing="1" w:afterAutospacing="1"/>
      <w:jc w:val="left"/>
    </w:pPr>
    <w:rPr>
      <w:sz w:val="24"/>
    </w:rPr>
  </w:style>
  <w:style w:type="table" w:customStyle="1" w:styleId="198">
    <w:name w:val="网格型1"/>
    <w:basedOn w:val="189"/>
    <w:qFormat/>
    <w:uiPriority w:val="0"/>
    <w:pPr>
      <w:widowControl w:val="0"/>
      <w:jc w:val="both"/>
    </w:pPr>
  </w:style>
  <w:style w:type="paragraph" w:customStyle="1" w:styleId="199">
    <w:name w:val="文本块1"/>
    <w:basedOn w:val="1"/>
    <w:unhideWhenUsed/>
    <w:qFormat/>
    <w:uiPriority w:val="0"/>
    <w:pPr>
      <w:spacing w:after="120"/>
      <w:ind w:left="1440"/>
    </w:pPr>
    <w:rPr>
      <w:rFonts w:hint="eastAsia"/>
    </w:rPr>
  </w:style>
  <w:style w:type="character" w:customStyle="1" w:styleId="200">
    <w:name w:val="font51"/>
    <w:basedOn w:val="188"/>
    <w:qFormat/>
    <w:uiPriority w:val="0"/>
    <w:rPr>
      <w:rFonts w:hint="eastAsia" w:ascii="黑体" w:hAnsi="宋体" w:eastAsia="黑体" w:cs="黑体"/>
      <w:color w:val="000000"/>
      <w:sz w:val="20"/>
      <w:szCs w:val="20"/>
      <w:u w:val="none"/>
    </w:rPr>
  </w:style>
  <w:style w:type="character" w:customStyle="1" w:styleId="201">
    <w:name w:val="font112"/>
    <w:basedOn w:val="188"/>
    <w:qFormat/>
    <w:uiPriority w:val="0"/>
    <w:rPr>
      <w:rFonts w:hint="eastAsia" w:ascii="Malgun Gothic" w:hAnsi="Malgun Gothic" w:eastAsia="Malgun Gothic" w:cs="Malgun Gothic"/>
      <w:color w:val="000000"/>
      <w:sz w:val="20"/>
      <w:szCs w:val="20"/>
      <w:u w:val="none"/>
    </w:rPr>
  </w:style>
  <w:style w:type="character" w:customStyle="1" w:styleId="202">
    <w:name w:val="font101"/>
    <w:basedOn w:val="188"/>
    <w:qFormat/>
    <w:uiPriority w:val="0"/>
    <w:rPr>
      <w:rFonts w:ascii="Malgun Gothic" w:hAnsi="Malgun Gothic" w:eastAsia="Malgun Gothic" w:cs="Malgun Gothic"/>
      <w:color w:val="000000"/>
      <w:sz w:val="20"/>
      <w:szCs w:val="20"/>
      <w:u w:val="none"/>
    </w:rPr>
  </w:style>
  <w:style w:type="character" w:customStyle="1" w:styleId="203">
    <w:name w:val="font91"/>
    <w:basedOn w:val="188"/>
    <w:qFormat/>
    <w:uiPriority w:val="0"/>
    <w:rPr>
      <w:rFonts w:ascii="Calibri" w:hAnsi="Calibri" w:cs="Calibri"/>
      <w:color w:val="000000"/>
      <w:sz w:val="20"/>
      <w:szCs w:val="20"/>
      <w:u w:val="none"/>
    </w:rPr>
  </w:style>
  <w:style w:type="paragraph" w:customStyle="1" w:styleId="204">
    <w:name w:val="Default"/>
    <w:basedOn w:val="1"/>
    <w:semiHidden/>
    <w:qFormat/>
    <w:uiPriority w:val="0"/>
    <w:pPr>
      <w:jc w:val="left"/>
    </w:pPr>
    <w:rPr>
      <w:rFonts w:ascii="宋体" w:cs="宋体"/>
      <w:color w:val="000000"/>
      <w:sz w:val="24"/>
    </w:rPr>
  </w:style>
  <w:style w:type="paragraph" w:customStyle="1" w:styleId="205">
    <w:name w:val="纯文本1"/>
    <w:basedOn w:val="1"/>
    <w:qFormat/>
    <w:uiPriority w:val="0"/>
    <w:rPr>
      <w:rFonts w:ascii="宋体" w:hAnsi="Courier New"/>
    </w:rPr>
  </w:style>
  <w:style w:type="paragraph" w:customStyle="1" w:styleId="206">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07">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08">
    <w:name w:val="正文缩进1"/>
    <w:basedOn w:val="1"/>
    <w:qFormat/>
    <w:uiPriority w:val="0"/>
    <w:pPr>
      <w:ind w:firstLine="420"/>
    </w:pPr>
  </w:style>
  <w:style w:type="paragraph" w:customStyle="1" w:styleId="209">
    <w:name w:val="标题 31"/>
    <w:basedOn w:val="1"/>
    <w:next w:val="208"/>
    <w:qFormat/>
    <w:uiPriority w:val="0"/>
    <w:pPr>
      <w:keepNext/>
      <w:keepLines/>
      <w:spacing w:before="260" w:after="260" w:line="416" w:lineRule="auto"/>
      <w:outlineLvl w:val="2"/>
    </w:pPr>
    <w:rPr>
      <w:b/>
      <w:bCs/>
      <w:sz w:val="32"/>
      <w:szCs w:val="32"/>
    </w:rPr>
  </w:style>
  <w:style w:type="paragraph" w:customStyle="1" w:styleId="210">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11">
    <w:name w:val="页脚1"/>
    <w:basedOn w:val="1"/>
    <w:unhideWhenUsed/>
    <w:qFormat/>
    <w:uiPriority w:val="99"/>
    <w:pPr>
      <w:tabs>
        <w:tab w:val="center" w:pos="4153"/>
        <w:tab w:val="right" w:pos="8306"/>
      </w:tabs>
      <w:jc w:val="left"/>
    </w:pPr>
    <w:rPr>
      <w:sz w:val="18"/>
      <w:szCs w:val="18"/>
    </w:rPr>
  </w:style>
  <w:style w:type="paragraph" w:customStyle="1" w:styleId="212">
    <w:name w:val="正文（缩进）"/>
    <w:basedOn w:val="1"/>
    <w:qFormat/>
    <w:uiPriority w:val="0"/>
    <w:pPr>
      <w:spacing w:line="360" w:lineRule="auto"/>
      <w:ind w:firstLine="480"/>
    </w:pPr>
    <w:rPr>
      <w:sz w:val="24"/>
    </w:rPr>
  </w:style>
  <w:style w:type="table" w:customStyle="1" w:styleId="213">
    <w:name w:val="Table Normal"/>
    <w:qFormat/>
    <w:uiPriority w:val="0"/>
    <w:tblPr>
      <w:tblCellMar>
        <w:top w:w="0" w:type="dxa"/>
        <w:left w:w="0" w:type="dxa"/>
        <w:bottom w:w="0" w:type="dxa"/>
        <w:right w:w="0" w:type="dxa"/>
      </w:tblCellMar>
    </w:tblPr>
  </w:style>
  <w:style w:type="character" w:customStyle="1" w:styleId="214">
    <w:name w:val="font41"/>
    <w:basedOn w:val="30"/>
    <w:qFormat/>
    <w:uiPriority w:val="0"/>
    <w:rPr>
      <w:rFonts w:hint="eastAsia" w:ascii="宋体" w:hAnsi="宋体" w:eastAsia="宋体" w:cs="宋体"/>
      <w:color w:val="FF0000"/>
      <w:sz w:val="22"/>
      <w:szCs w:val="22"/>
      <w:u w:val="none"/>
    </w:rPr>
  </w:style>
  <w:style w:type="character" w:customStyle="1" w:styleId="215">
    <w:name w:val="font11"/>
    <w:basedOn w:val="30"/>
    <w:qFormat/>
    <w:uiPriority w:val="0"/>
    <w:rPr>
      <w:rFonts w:hint="eastAsia" w:ascii="宋体" w:hAnsi="宋体" w:eastAsia="宋体" w:cs="宋体"/>
      <w:color w:val="000000"/>
      <w:sz w:val="22"/>
      <w:szCs w:val="22"/>
      <w:u w:val="none"/>
    </w:rPr>
  </w:style>
  <w:style w:type="paragraph" w:customStyle="1" w:styleId="216">
    <w:name w:val="普通(网站)12"/>
    <w:basedOn w:val="1"/>
    <w:qFormat/>
    <w:uiPriority w:val="0"/>
    <w:pPr>
      <w:spacing w:beforeAutospacing="1" w:afterAutospacing="1"/>
      <w:jc w:val="left"/>
    </w:pPr>
    <w:rPr>
      <w:rFonts w:cs="Times New Roman"/>
      <w:sz w:val="24"/>
    </w:rPr>
  </w:style>
  <w:style w:type="character" w:customStyle="1" w:styleId="217">
    <w:name w:val="font21"/>
    <w:basedOn w:val="30"/>
    <w:qFormat/>
    <w:uiPriority w:val="0"/>
    <w:rPr>
      <w:rFonts w:hint="eastAsia" w:ascii="宋体" w:hAnsi="宋体" w:eastAsia="宋体" w:cs="宋体"/>
      <w:color w:val="000000"/>
      <w:sz w:val="22"/>
      <w:szCs w:val="22"/>
      <w:u w:val="none"/>
    </w:rPr>
  </w:style>
  <w:style w:type="character" w:customStyle="1" w:styleId="218">
    <w:name w:val="font31"/>
    <w:basedOn w:val="30"/>
    <w:qFormat/>
    <w:uiPriority w:val="0"/>
    <w:rPr>
      <w:rFonts w:hint="default" w:ascii="Calibri" w:hAnsi="Calibri" w:cs="Calibri"/>
      <w:color w:val="000000"/>
      <w:sz w:val="21"/>
      <w:szCs w:val="21"/>
      <w:u w:val="none"/>
    </w:rPr>
  </w:style>
  <w:style w:type="character" w:customStyle="1" w:styleId="219">
    <w:name w:val="font61"/>
    <w:basedOn w:val="30"/>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Company>
  <Pages>80</Pages>
  <Words>15146</Words>
  <Characters>16251</Characters>
  <Lines>1752</Lines>
  <Paragraphs>1316</Paragraphs>
  <TotalTime>0</TotalTime>
  <ScaleCrop>false</ScaleCrop>
  <LinksUpToDate>false</LinksUpToDate>
  <CharactersWithSpaces>16794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dc:creator>
  <cp:lastModifiedBy>周正新</cp:lastModifiedBy>
  <dcterms:modified xsi:type="dcterms:W3CDTF">2026-05-22T02:29:41Z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eyJoZGlkIjoiZTE5ODU0MjQ5YzhkNTliM2I0NTc2YTQ1YjI5MjBlMGYiLCJ1c2VySWQiOiIyMzU5NzQ3ODIifQ==</vt:lpwstr>
  </property>
  <property fmtid="{D5CDD505-2E9C-101B-9397-08002B2CF9AE}" pid="3" name="KSOProductBuildVer">
    <vt:lpwstr>2052-12.1.0.26375</vt:lpwstr>
  </property>
  <property fmtid="{D5CDD505-2E9C-101B-9397-08002B2CF9AE}" pid="4" name="ICV">
    <vt:lpwstr>F5DF221569DE455F8636B31232235973_13</vt:lpwstr>
  </property>
</Properties>
</file>